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FD5" w:rsidRDefault="002C2522" w:rsidP="00FB41DD">
      <w:pPr>
        <w:jc w:val="center"/>
        <w:rPr>
          <w:b/>
          <w:sz w:val="56"/>
          <w:szCs w:val="56"/>
        </w:rPr>
      </w:pPr>
      <w:r w:rsidRPr="002C2522">
        <w:rPr>
          <w:b/>
          <w:sz w:val="56"/>
          <w:szCs w:val="56"/>
        </w:rPr>
        <w:t xml:space="preserve">Бриф на </w:t>
      </w:r>
      <w:proofErr w:type="spellStart"/>
      <w:r w:rsidRPr="002C2522">
        <w:rPr>
          <w:b/>
          <w:sz w:val="56"/>
          <w:szCs w:val="56"/>
        </w:rPr>
        <w:t>розробку</w:t>
      </w:r>
      <w:proofErr w:type="spellEnd"/>
      <w:r w:rsidRPr="002C2522">
        <w:rPr>
          <w:b/>
          <w:sz w:val="56"/>
          <w:szCs w:val="56"/>
        </w:rPr>
        <w:t xml:space="preserve"> сайту</w:t>
      </w:r>
    </w:p>
    <w:p w:rsidR="00957DBF" w:rsidRPr="004213C5" w:rsidRDefault="002C2522" w:rsidP="009B03D0">
      <w:pPr>
        <w:rPr>
          <w:i/>
        </w:rPr>
      </w:pPr>
      <w:r w:rsidRPr="002C2522">
        <w:rPr>
          <w:rFonts w:eastAsia="ヒラギノ角ゴ StdN W8"/>
          <w:i/>
        </w:rPr>
        <w:t xml:space="preserve">Для </w:t>
      </w:r>
      <w:proofErr w:type="spellStart"/>
      <w:r w:rsidRPr="002C2522">
        <w:rPr>
          <w:rFonts w:eastAsia="ヒラギノ角ゴ StdN W8"/>
          <w:i/>
        </w:rPr>
        <w:t>чіткішого</w:t>
      </w:r>
      <w:proofErr w:type="spellEnd"/>
      <w:r w:rsidRPr="002C2522">
        <w:rPr>
          <w:rFonts w:eastAsia="ヒラギノ角ゴ StdN W8"/>
          <w:i/>
        </w:rPr>
        <w:t xml:space="preserve"> </w:t>
      </w:r>
      <w:proofErr w:type="spellStart"/>
      <w:r w:rsidRPr="002C2522">
        <w:rPr>
          <w:rFonts w:eastAsia="ヒラギノ角ゴ StdN W8"/>
          <w:i/>
        </w:rPr>
        <w:t>визначення</w:t>
      </w:r>
      <w:proofErr w:type="spellEnd"/>
      <w:r w:rsidRPr="002C2522">
        <w:rPr>
          <w:rFonts w:eastAsia="ヒラギノ角ゴ StdN W8"/>
          <w:i/>
        </w:rPr>
        <w:t xml:space="preserve"> </w:t>
      </w:r>
      <w:proofErr w:type="spellStart"/>
      <w:r w:rsidRPr="002C2522">
        <w:rPr>
          <w:rFonts w:eastAsia="ヒラギノ角ゴ StdN W8"/>
          <w:i/>
        </w:rPr>
        <w:t>цілей</w:t>
      </w:r>
      <w:proofErr w:type="spellEnd"/>
      <w:r w:rsidRPr="002C2522">
        <w:rPr>
          <w:rFonts w:eastAsia="ヒラギノ角ゴ StdN W8"/>
          <w:i/>
        </w:rPr>
        <w:t xml:space="preserve">, </w:t>
      </w:r>
      <w:proofErr w:type="spellStart"/>
      <w:r w:rsidRPr="002C2522">
        <w:rPr>
          <w:rFonts w:eastAsia="ヒラギノ角ゴ StdN W8"/>
          <w:i/>
        </w:rPr>
        <w:t>що</w:t>
      </w:r>
      <w:proofErr w:type="spellEnd"/>
      <w:r w:rsidRPr="002C2522">
        <w:rPr>
          <w:rFonts w:eastAsia="ヒラギノ角ゴ StdN W8"/>
          <w:i/>
        </w:rPr>
        <w:t xml:space="preserve"> стоять перед </w:t>
      </w:r>
      <w:proofErr w:type="spellStart"/>
      <w:r w:rsidRPr="002C2522">
        <w:rPr>
          <w:rFonts w:eastAsia="ヒラギノ角ゴ StdN W8"/>
          <w:i/>
        </w:rPr>
        <w:t>майбутнім</w:t>
      </w:r>
      <w:proofErr w:type="spellEnd"/>
      <w:r w:rsidRPr="002C2522">
        <w:rPr>
          <w:rFonts w:eastAsia="ヒラギノ角ゴ StdN W8"/>
          <w:i/>
        </w:rPr>
        <w:t xml:space="preserve"> сайтом, </w:t>
      </w:r>
      <w:proofErr w:type="spellStart"/>
      <w:r w:rsidRPr="002C2522">
        <w:rPr>
          <w:rFonts w:eastAsia="ヒラギノ角ゴ StdN W8"/>
          <w:i/>
        </w:rPr>
        <w:t>необхідно</w:t>
      </w:r>
      <w:proofErr w:type="spellEnd"/>
      <w:r w:rsidRPr="002C2522">
        <w:rPr>
          <w:rFonts w:eastAsia="ヒラギノ角ゴ StdN W8"/>
          <w:i/>
        </w:rPr>
        <w:t xml:space="preserve"> </w:t>
      </w:r>
      <w:proofErr w:type="spellStart"/>
      <w:r w:rsidRPr="002C2522">
        <w:rPr>
          <w:rFonts w:eastAsia="ヒラギノ角ゴ StdN W8"/>
          <w:i/>
        </w:rPr>
        <w:t>заповнити</w:t>
      </w:r>
      <w:proofErr w:type="spellEnd"/>
      <w:r w:rsidRPr="002C2522">
        <w:rPr>
          <w:rFonts w:eastAsia="ヒラギノ角ゴ StdN W8"/>
          <w:i/>
        </w:rPr>
        <w:t xml:space="preserve"> анкету максимально </w:t>
      </w:r>
      <w:proofErr w:type="spellStart"/>
      <w:r w:rsidRPr="002C2522">
        <w:rPr>
          <w:rFonts w:eastAsia="ヒラギノ角ゴ StdN W8"/>
          <w:i/>
        </w:rPr>
        <w:t>докладно</w:t>
      </w:r>
      <w:proofErr w:type="spellEnd"/>
      <w:r w:rsidRPr="002C2522">
        <w:rPr>
          <w:rFonts w:eastAsia="ヒラギノ角ゴ StdN W8"/>
          <w:i/>
        </w:rPr>
        <w:t xml:space="preserve">. </w:t>
      </w:r>
      <w:proofErr w:type="spellStart"/>
      <w:r w:rsidRPr="002C2522">
        <w:rPr>
          <w:rFonts w:eastAsia="ヒラギノ角ゴ StdN W8"/>
          <w:i/>
        </w:rPr>
        <w:t>Це</w:t>
      </w:r>
      <w:proofErr w:type="spellEnd"/>
      <w:r w:rsidRPr="002C2522">
        <w:rPr>
          <w:rFonts w:eastAsia="ヒラギノ角ゴ StdN W8"/>
          <w:i/>
        </w:rPr>
        <w:t xml:space="preserve"> </w:t>
      </w:r>
      <w:proofErr w:type="spellStart"/>
      <w:r w:rsidRPr="002C2522">
        <w:rPr>
          <w:rFonts w:eastAsia="ヒラギノ角ゴ StdN W8"/>
          <w:i/>
        </w:rPr>
        <w:t>допоможе</w:t>
      </w:r>
      <w:proofErr w:type="spellEnd"/>
      <w:r w:rsidRPr="002C2522">
        <w:rPr>
          <w:rFonts w:eastAsia="ヒラギノ角ゴ StdN W8"/>
          <w:i/>
        </w:rPr>
        <w:t xml:space="preserve"> нам оперативно </w:t>
      </w:r>
      <w:proofErr w:type="spellStart"/>
      <w:r w:rsidRPr="002C2522">
        <w:rPr>
          <w:rFonts w:eastAsia="ヒラギノ角ゴ StdN W8"/>
          <w:i/>
        </w:rPr>
        <w:t>визначити</w:t>
      </w:r>
      <w:proofErr w:type="spellEnd"/>
      <w:r w:rsidRPr="002C2522">
        <w:rPr>
          <w:rFonts w:eastAsia="ヒラギノ角ゴ StdN W8"/>
          <w:i/>
        </w:rPr>
        <w:t xml:space="preserve"> </w:t>
      </w:r>
      <w:proofErr w:type="spellStart"/>
      <w:r w:rsidRPr="002C2522">
        <w:rPr>
          <w:rFonts w:eastAsia="ヒラギノ角ゴ StdN W8"/>
          <w:i/>
        </w:rPr>
        <w:t>ціни</w:t>
      </w:r>
      <w:proofErr w:type="spellEnd"/>
      <w:r w:rsidRPr="002C2522">
        <w:rPr>
          <w:rFonts w:eastAsia="ヒラギノ角ゴ StdN W8"/>
          <w:i/>
        </w:rPr>
        <w:t xml:space="preserve"> та </w:t>
      </w:r>
      <w:proofErr w:type="spellStart"/>
      <w:r w:rsidRPr="002C2522">
        <w:rPr>
          <w:rFonts w:eastAsia="ヒラギノ角ゴ StdN W8"/>
          <w:i/>
        </w:rPr>
        <w:t>терміни</w:t>
      </w:r>
      <w:proofErr w:type="spellEnd"/>
      <w:r w:rsidRPr="002C2522">
        <w:rPr>
          <w:rFonts w:eastAsia="ヒラギノ角ゴ StdN W8"/>
          <w:i/>
        </w:rPr>
        <w:t xml:space="preserve"> </w:t>
      </w:r>
      <w:proofErr w:type="spellStart"/>
      <w:r w:rsidRPr="002C2522">
        <w:rPr>
          <w:rFonts w:eastAsia="ヒラギノ角ゴ StdN W8"/>
          <w:i/>
        </w:rPr>
        <w:t>реалізації</w:t>
      </w:r>
      <w:proofErr w:type="spellEnd"/>
      <w:r w:rsidRPr="002C2522">
        <w:rPr>
          <w:rFonts w:eastAsia="ヒラギノ角ゴ StdN W8"/>
          <w:i/>
        </w:rPr>
        <w:t>.</w:t>
      </w:r>
    </w:p>
    <w:tbl>
      <w:tblPr>
        <w:tblW w:w="9464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947"/>
        <w:gridCol w:w="5517"/>
      </w:tblGrid>
      <w:tr w:rsidR="00746976" w:rsidRPr="00E82B13" w:rsidTr="00746976">
        <w:trPr>
          <w:trHeight w:val="499"/>
        </w:trPr>
        <w:tc>
          <w:tcPr>
            <w:tcW w:w="3947" w:type="dxa"/>
            <w:vAlign w:val="center"/>
          </w:tcPr>
          <w:p w:rsidR="00746976" w:rsidRPr="00E82B13" w:rsidRDefault="00746976" w:rsidP="002C2522">
            <w:pPr>
              <w:pStyle w:val="Standard"/>
              <w:rPr>
                <w:rFonts w:ascii="Calibri" w:eastAsia="Calibri" w:hAnsi="Calibri" w:cs="Arial"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Дата </w:t>
            </w:r>
            <w:r w:rsidR="002C2522">
              <w:rPr>
                <w:rFonts w:ascii="Calibri" w:hAnsi="Calibri"/>
                <w:sz w:val="22"/>
                <w:szCs w:val="22"/>
                <w:lang w:val="uk-UA"/>
              </w:rPr>
              <w:t>заповнення</w:t>
            </w:r>
            <w:r w:rsidRPr="00E82B13">
              <w:rPr>
                <w:rFonts w:ascii="Calibri" w:eastAsia="Calibri" w:hAnsi="Calibri" w:cs="Arial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5517" w:type="dxa"/>
          </w:tcPr>
          <w:p w:rsidR="00746976" w:rsidRPr="00E82B13" w:rsidRDefault="00746976" w:rsidP="00746976">
            <w:pPr>
              <w:spacing w:before="100" w:after="100" w:line="240" w:lineRule="auto"/>
              <w:rPr>
                <w:rFonts w:cs="Arial"/>
              </w:rPr>
            </w:pPr>
          </w:p>
        </w:tc>
      </w:tr>
    </w:tbl>
    <w:p w:rsidR="003C0B73" w:rsidRDefault="003C0B73" w:rsidP="00F93B41">
      <w:pPr>
        <w:outlineLvl w:val="0"/>
        <w:rPr>
          <w:b/>
          <w:sz w:val="44"/>
          <w:szCs w:val="44"/>
        </w:rPr>
      </w:pPr>
    </w:p>
    <w:p w:rsidR="00F93B41" w:rsidRPr="005B4CB2" w:rsidRDefault="002C2522" w:rsidP="00F93B41">
      <w:pPr>
        <w:outlineLvl w:val="0"/>
        <w:rPr>
          <w:b/>
          <w:sz w:val="44"/>
          <w:szCs w:val="44"/>
        </w:rPr>
      </w:pPr>
      <w:proofErr w:type="spellStart"/>
      <w:r w:rsidRPr="002C2522">
        <w:rPr>
          <w:b/>
          <w:sz w:val="44"/>
          <w:szCs w:val="44"/>
        </w:rPr>
        <w:t>Інформація</w:t>
      </w:r>
      <w:proofErr w:type="spellEnd"/>
      <w:r w:rsidRPr="002C2522">
        <w:rPr>
          <w:b/>
          <w:sz w:val="44"/>
          <w:szCs w:val="44"/>
        </w:rPr>
        <w:t xml:space="preserve"> про </w:t>
      </w:r>
      <w:proofErr w:type="spellStart"/>
      <w:r w:rsidRPr="002C2522">
        <w:rPr>
          <w:b/>
          <w:sz w:val="44"/>
          <w:szCs w:val="44"/>
        </w:rPr>
        <w:t>компанію</w:t>
      </w:r>
      <w:proofErr w:type="spellEnd"/>
    </w:p>
    <w:tbl>
      <w:tblPr>
        <w:tblW w:w="9464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947"/>
        <w:gridCol w:w="5517"/>
      </w:tblGrid>
      <w:tr w:rsidR="003B35CC" w:rsidRPr="00E82B13" w:rsidTr="004409D2">
        <w:trPr>
          <w:trHeight w:val="791"/>
        </w:trPr>
        <w:tc>
          <w:tcPr>
            <w:tcW w:w="3947" w:type="dxa"/>
            <w:tcBorders>
              <w:top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862D5F" w:rsidRPr="002A07E5" w:rsidRDefault="002C2522" w:rsidP="002C2522">
            <w:pPr>
              <w:pStyle w:val="Standard"/>
              <w:spacing w:after="100"/>
              <w:rPr>
                <w:rFonts w:ascii="Calibri" w:eastAsia="Calibri" w:hAnsi="Calibri" w:cs="Arial"/>
                <w:sz w:val="16"/>
                <w:szCs w:val="16"/>
              </w:rPr>
            </w:pPr>
            <w:r w:rsidRPr="002C2522">
              <w:rPr>
                <w:rFonts w:ascii="Calibri" w:hAnsi="Calibri"/>
                <w:sz w:val="22"/>
                <w:szCs w:val="22"/>
              </w:rPr>
              <w:t>Адреса поточного сайту</w:t>
            </w:r>
            <w:r>
              <w:rPr>
                <w:rFonts w:ascii="Calibri" w:hAnsi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Tahoma"/>
                <w:sz w:val="16"/>
                <w:szCs w:val="16"/>
              </w:rPr>
              <w:t>якщо</w:t>
            </w:r>
            <w:proofErr w:type="spellEnd"/>
            <w:r>
              <w:rPr>
                <w:rFonts w:ascii="Calibri" w:hAnsi="Calibri" w:cs="Tahoma"/>
                <w:sz w:val="16"/>
                <w:szCs w:val="16"/>
              </w:rPr>
              <w:t xml:space="preserve"> є</w:t>
            </w:r>
          </w:p>
        </w:tc>
        <w:tc>
          <w:tcPr>
            <w:tcW w:w="5517" w:type="dxa"/>
            <w:tcBorders>
              <w:top w:val="nil"/>
              <w:left w:val="dotted" w:sz="4" w:space="0" w:color="auto"/>
              <w:bottom w:val="dotted" w:sz="4" w:space="0" w:color="auto"/>
            </w:tcBorders>
          </w:tcPr>
          <w:p w:rsidR="003B35CC" w:rsidRPr="00E82B13" w:rsidRDefault="003B35CC" w:rsidP="003B35CC">
            <w:pPr>
              <w:spacing w:before="100" w:after="100" w:line="240" w:lineRule="auto"/>
              <w:rPr>
                <w:rFonts w:cs="Arial"/>
              </w:rPr>
            </w:pPr>
          </w:p>
        </w:tc>
      </w:tr>
      <w:tr w:rsidR="00B03C87" w:rsidRPr="00E82B13" w:rsidTr="004409D2">
        <w:trPr>
          <w:trHeight w:val="693"/>
        </w:trPr>
        <w:tc>
          <w:tcPr>
            <w:tcW w:w="3947" w:type="dxa"/>
            <w:tcBorders>
              <w:top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B03C87" w:rsidRPr="002C2522" w:rsidRDefault="002C2522" w:rsidP="00B96C12">
            <w:pPr>
              <w:pStyle w:val="Standard"/>
              <w:rPr>
                <w:rFonts w:ascii="Calibri" w:hAnsi="Calibri"/>
                <w:sz w:val="22"/>
                <w:szCs w:val="22"/>
                <w:lang w:val="uk-UA"/>
              </w:rPr>
            </w:pPr>
            <w:r>
              <w:rPr>
                <w:rFonts w:ascii="Calibri" w:hAnsi="Calibri"/>
                <w:sz w:val="22"/>
                <w:szCs w:val="22"/>
                <w:lang w:val="uk-UA"/>
              </w:rPr>
              <w:t>Домен нового сайту</w:t>
            </w:r>
          </w:p>
        </w:tc>
        <w:tc>
          <w:tcPr>
            <w:tcW w:w="5517" w:type="dxa"/>
            <w:tcBorders>
              <w:top w:val="nil"/>
              <w:left w:val="dotted" w:sz="4" w:space="0" w:color="auto"/>
              <w:bottom w:val="dotted" w:sz="4" w:space="0" w:color="auto"/>
            </w:tcBorders>
          </w:tcPr>
          <w:p w:rsidR="00B03C87" w:rsidRPr="00E82B13" w:rsidRDefault="00B03C87" w:rsidP="003B35CC">
            <w:pPr>
              <w:spacing w:before="100" w:after="100" w:line="240" w:lineRule="auto"/>
              <w:rPr>
                <w:rFonts w:cs="Arial"/>
              </w:rPr>
            </w:pPr>
          </w:p>
        </w:tc>
      </w:tr>
      <w:tr w:rsidR="003B35CC" w:rsidRPr="00E82B13" w:rsidTr="004409D2">
        <w:trPr>
          <w:trHeight w:val="986"/>
        </w:trPr>
        <w:tc>
          <w:tcPr>
            <w:tcW w:w="394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35CC" w:rsidRPr="00E82B13" w:rsidRDefault="002C2522" w:rsidP="002C2522">
            <w:pPr>
              <w:spacing w:after="100"/>
              <w:ind w:left="426" w:hanging="426"/>
              <w:rPr>
                <w:rFonts w:cs="Arial"/>
              </w:rPr>
            </w:pPr>
            <w:r>
              <w:rPr>
                <w:rFonts w:cs="Arial"/>
                <w:lang w:val="uk-UA"/>
              </w:rPr>
              <w:t>Назва компанії</w:t>
            </w:r>
          </w:p>
        </w:tc>
        <w:tc>
          <w:tcPr>
            <w:tcW w:w="55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3B35CC" w:rsidRPr="00E82B13" w:rsidRDefault="003B35CC" w:rsidP="003B35CC">
            <w:pPr>
              <w:spacing w:before="100" w:after="100"/>
              <w:rPr>
                <w:rFonts w:cs="Arial"/>
              </w:rPr>
            </w:pPr>
          </w:p>
        </w:tc>
      </w:tr>
      <w:tr w:rsidR="003B35CC" w:rsidRPr="00E82B13" w:rsidTr="004409D2">
        <w:trPr>
          <w:trHeight w:val="1398"/>
        </w:trPr>
        <w:tc>
          <w:tcPr>
            <w:tcW w:w="394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5FFB" w:rsidRPr="00E82B13" w:rsidRDefault="002C2522" w:rsidP="009B03D0">
            <w:pPr>
              <w:spacing w:after="100"/>
              <w:ind w:left="426" w:hanging="426"/>
              <w:rPr>
                <w:rFonts w:cs="Arial"/>
              </w:rPr>
            </w:pPr>
            <w:proofErr w:type="spellStart"/>
            <w:r w:rsidRPr="002C2522">
              <w:rPr>
                <w:rFonts w:cs="Arial"/>
              </w:rPr>
              <w:t>Позиціювання</w:t>
            </w:r>
            <w:proofErr w:type="spellEnd"/>
            <w:r w:rsidRPr="002C2522">
              <w:rPr>
                <w:rFonts w:cs="Arial"/>
              </w:rPr>
              <w:t xml:space="preserve"> </w:t>
            </w:r>
            <w:proofErr w:type="spellStart"/>
            <w:r w:rsidRPr="002C2522">
              <w:rPr>
                <w:rFonts w:cs="Arial"/>
              </w:rPr>
              <w:t>компанії</w:t>
            </w:r>
            <w:proofErr w:type="spellEnd"/>
            <w:r w:rsidRPr="002C2522">
              <w:rPr>
                <w:rFonts w:cs="Arial"/>
              </w:rPr>
              <w:t xml:space="preserve"> (сайту)</w:t>
            </w:r>
            <w:r w:rsidR="00F347BB">
              <w:rPr>
                <w:rFonts w:cs="Arial"/>
              </w:rPr>
              <w:br/>
            </w:r>
            <w:proofErr w:type="spellStart"/>
            <w:r w:rsidRPr="002C2522">
              <w:rPr>
                <w:rFonts w:cs="Arial"/>
                <w:sz w:val="16"/>
                <w:szCs w:val="16"/>
              </w:rPr>
              <w:t>Наприклад</w:t>
            </w:r>
            <w:proofErr w:type="spellEnd"/>
            <w:r w:rsidRPr="002C2522">
              <w:rPr>
                <w:rFonts w:cs="Arial"/>
                <w:sz w:val="16"/>
                <w:szCs w:val="16"/>
              </w:rPr>
              <w:t xml:space="preserve">: </w:t>
            </w:r>
            <w:r w:rsidR="00F347BB">
              <w:rPr>
                <w:rFonts w:cs="Arial"/>
                <w:sz w:val="16"/>
                <w:szCs w:val="16"/>
              </w:rPr>
              <w:br/>
            </w:r>
            <w:r w:rsidRPr="002C2522">
              <w:rPr>
                <w:rFonts w:cs="Arial"/>
                <w:sz w:val="16"/>
                <w:szCs w:val="16"/>
              </w:rPr>
              <w:t>«</w:t>
            </w:r>
            <w:proofErr w:type="spellStart"/>
            <w:r w:rsidRPr="002C2522">
              <w:rPr>
                <w:rFonts w:cs="Arial"/>
                <w:sz w:val="16"/>
                <w:szCs w:val="16"/>
              </w:rPr>
              <w:t>Інтернет</w:t>
            </w:r>
            <w:proofErr w:type="spellEnd"/>
            <w:r w:rsidRPr="002C2522">
              <w:rPr>
                <w:rFonts w:cs="Arial"/>
                <w:sz w:val="16"/>
                <w:szCs w:val="16"/>
              </w:rPr>
              <w:t xml:space="preserve">-магазин», </w:t>
            </w:r>
            <w:r w:rsidR="00F347BB">
              <w:rPr>
                <w:rFonts w:cs="Arial"/>
                <w:sz w:val="16"/>
                <w:szCs w:val="16"/>
              </w:rPr>
              <w:br/>
            </w:r>
            <w:r w:rsidRPr="002C2522">
              <w:rPr>
                <w:rFonts w:cs="Arial"/>
                <w:sz w:val="16"/>
                <w:szCs w:val="16"/>
              </w:rPr>
              <w:t>«</w:t>
            </w:r>
            <w:proofErr w:type="spellStart"/>
            <w:r w:rsidRPr="002C2522">
              <w:rPr>
                <w:rFonts w:cs="Arial"/>
                <w:sz w:val="16"/>
                <w:szCs w:val="16"/>
              </w:rPr>
              <w:t>студія</w:t>
            </w:r>
            <w:proofErr w:type="spellEnd"/>
            <w:r w:rsidRPr="002C2522">
              <w:rPr>
                <w:rFonts w:cs="Arial"/>
                <w:sz w:val="16"/>
                <w:szCs w:val="16"/>
              </w:rPr>
              <w:t xml:space="preserve"> дизайну», </w:t>
            </w:r>
            <w:r w:rsidR="00F347BB">
              <w:rPr>
                <w:rFonts w:cs="Arial"/>
                <w:sz w:val="16"/>
                <w:szCs w:val="16"/>
              </w:rPr>
              <w:br/>
            </w:r>
            <w:r w:rsidRPr="002C2522">
              <w:rPr>
                <w:rFonts w:cs="Arial"/>
                <w:sz w:val="16"/>
                <w:szCs w:val="16"/>
              </w:rPr>
              <w:t>«</w:t>
            </w:r>
            <w:proofErr w:type="spellStart"/>
            <w:r w:rsidRPr="002C2522">
              <w:rPr>
                <w:rFonts w:cs="Arial"/>
                <w:sz w:val="16"/>
                <w:szCs w:val="16"/>
              </w:rPr>
              <w:t>Виробниче</w:t>
            </w:r>
            <w:proofErr w:type="spellEnd"/>
            <w:r w:rsidRPr="002C2522">
              <w:rPr>
                <w:rFonts w:cs="Arial"/>
                <w:sz w:val="16"/>
                <w:szCs w:val="16"/>
              </w:rPr>
              <w:t xml:space="preserve"> бюро» </w:t>
            </w:r>
            <w:r w:rsidR="00F347BB">
              <w:rPr>
                <w:rFonts w:cs="Arial"/>
                <w:sz w:val="16"/>
                <w:szCs w:val="16"/>
              </w:rPr>
              <w:br/>
            </w:r>
            <w:proofErr w:type="spellStart"/>
            <w:r w:rsidRPr="002C2522">
              <w:rPr>
                <w:rFonts w:cs="Arial"/>
                <w:sz w:val="16"/>
                <w:szCs w:val="16"/>
              </w:rPr>
              <w:t>тощо</w:t>
            </w:r>
            <w:proofErr w:type="spellEnd"/>
            <w:r w:rsidRPr="002C2522">
              <w:rPr>
                <w:rFonts w:cs="Arial"/>
                <w:sz w:val="16"/>
                <w:szCs w:val="16"/>
              </w:rPr>
              <w:t>.</w:t>
            </w:r>
          </w:p>
        </w:tc>
        <w:tc>
          <w:tcPr>
            <w:tcW w:w="55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3B35CC" w:rsidRPr="00E82B13" w:rsidRDefault="003B35CC" w:rsidP="003B35CC">
            <w:pPr>
              <w:spacing w:before="100" w:after="100"/>
              <w:rPr>
                <w:rFonts w:cs="Arial"/>
              </w:rPr>
            </w:pPr>
          </w:p>
        </w:tc>
      </w:tr>
      <w:tr w:rsidR="003B35CC" w:rsidRPr="00E82B13" w:rsidTr="004409D2">
        <w:trPr>
          <w:trHeight w:val="708"/>
        </w:trPr>
        <w:tc>
          <w:tcPr>
            <w:tcW w:w="394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B35CC" w:rsidRPr="00F347BB" w:rsidRDefault="002C2522" w:rsidP="009B03D0">
            <w:pPr>
              <w:pStyle w:val="Standard"/>
              <w:spacing w:before="100" w:after="100"/>
              <w:rPr>
                <w:rFonts w:ascii="Calibri" w:eastAsia="Calibri" w:hAnsi="Calibri" w:cs="Arial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uk-UA"/>
              </w:rPr>
              <w:t>Гасло</w:t>
            </w:r>
            <w:r w:rsidRPr="002C2522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Pr="002C2522">
              <w:rPr>
                <w:rFonts w:ascii="Calibri" w:hAnsi="Calibri"/>
                <w:sz w:val="22"/>
                <w:szCs w:val="22"/>
              </w:rPr>
              <w:t>компанії</w:t>
            </w:r>
            <w:proofErr w:type="spellEnd"/>
          </w:p>
        </w:tc>
        <w:tc>
          <w:tcPr>
            <w:tcW w:w="55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3B35CC" w:rsidRPr="00E82B13" w:rsidRDefault="003B35CC" w:rsidP="003B35CC">
            <w:pPr>
              <w:spacing w:before="100" w:after="100"/>
              <w:rPr>
                <w:rFonts w:cs="Arial"/>
              </w:rPr>
            </w:pPr>
          </w:p>
        </w:tc>
      </w:tr>
      <w:tr w:rsidR="00F4343D" w:rsidRPr="00E82B13" w:rsidTr="004409D2">
        <w:trPr>
          <w:trHeight w:val="1258"/>
        </w:trPr>
        <w:tc>
          <w:tcPr>
            <w:tcW w:w="3947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F4343D" w:rsidRPr="00E82B13" w:rsidRDefault="002C2522" w:rsidP="002C2522">
            <w:pPr>
              <w:pStyle w:val="Standard"/>
              <w:spacing w:after="100"/>
              <w:rPr>
                <w:rFonts w:ascii="Calibri" w:eastAsia="Calibri" w:hAnsi="Calibri" w:cs="Arial"/>
                <w:sz w:val="16"/>
              </w:rPr>
            </w:pPr>
            <w:r w:rsidRPr="002C2522">
              <w:rPr>
                <w:rFonts w:ascii="Calibri" w:eastAsia="Calibri" w:hAnsi="Calibri" w:cs="Arial"/>
                <w:sz w:val="22"/>
                <w:szCs w:val="22"/>
              </w:rPr>
              <w:t xml:space="preserve">Сфера </w:t>
            </w:r>
            <w:proofErr w:type="spellStart"/>
            <w:r w:rsidRPr="002C2522">
              <w:rPr>
                <w:rFonts w:ascii="Calibri" w:eastAsia="Calibri" w:hAnsi="Calibri" w:cs="Arial"/>
                <w:sz w:val="22"/>
                <w:szCs w:val="22"/>
              </w:rPr>
              <w:t>діяльності</w:t>
            </w:r>
            <w:proofErr w:type="spellEnd"/>
            <w:r w:rsidRPr="002C2522">
              <w:rPr>
                <w:rFonts w:ascii="Calibri" w:eastAsia="Calibri" w:hAnsi="Calibri" w:cs="Arial"/>
                <w:sz w:val="22"/>
                <w:szCs w:val="22"/>
              </w:rPr>
              <w:t xml:space="preserve"> </w:t>
            </w:r>
            <w:proofErr w:type="spellStart"/>
            <w:r w:rsidRPr="002C2522">
              <w:rPr>
                <w:rFonts w:ascii="Calibri" w:eastAsia="Calibri" w:hAnsi="Calibri" w:cs="Arial"/>
                <w:sz w:val="22"/>
                <w:szCs w:val="22"/>
              </w:rPr>
              <w:t>вашої</w:t>
            </w:r>
            <w:proofErr w:type="spellEnd"/>
            <w:r w:rsidRPr="002C2522">
              <w:rPr>
                <w:rFonts w:ascii="Calibri" w:eastAsia="Calibri" w:hAnsi="Calibri" w:cs="Arial"/>
                <w:sz w:val="22"/>
                <w:szCs w:val="22"/>
              </w:rPr>
              <w:t xml:space="preserve"> </w:t>
            </w:r>
            <w:proofErr w:type="spellStart"/>
            <w:r w:rsidRPr="002C2522">
              <w:rPr>
                <w:rFonts w:ascii="Calibri" w:eastAsia="Calibri" w:hAnsi="Calibri" w:cs="Arial"/>
                <w:sz w:val="22"/>
                <w:szCs w:val="22"/>
              </w:rPr>
              <w:t>компанії</w:t>
            </w:r>
            <w:proofErr w:type="spellEnd"/>
            <w:r>
              <w:rPr>
                <w:rFonts w:ascii="Calibri" w:eastAsia="Calibri" w:hAnsi="Calibri" w:cs="Arial"/>
                <w:sz w:val="22"/>
                <w:szCs w:val="22"/>
              </w:rPr>
              <w:br/>
            </w:r>
            <w:proofErr w:type="spellStart"/>
            <w:r w:rsidRPr="002C2522">
              <w:rPr>
                <w:rFonts w:ascii="Calibri" w:eastAsia="Calibri" w:hAnsi="Calibri" w:cs="Arial"/>
                <w:sz w:val="16"/>
              </w:rPr>
              <w:t>Опишіть</w:t>
            </w:r>
            <w:proofErr w:type="spellEnd"/>
            <w:r w:rsidRPr="002C2522">
              <w:rPr>
                <w:rFonts w:ascii="Calibri" w:eastAsia="Calibri" w:hAnsi="Calibri" w:cs="Arial"/>
                <w:sz w:val="16"/>
              </w:rPr>
              <w:t xml:space="preserve"> простою </w:t>
            </w:r>
            <w:proofErr w:type="spellStart"/>
            <w:r w:rsidRPr="002C2522">
              <w:rPr>
                <w:rFonts w:ascii="Calibri" w:eastAsia="Calibri" w:hAnsi="Calibri" w:cs="Arial"/>
                <w:sz w:val="16"/>
              </w:rPr>
              <w:t>мовою</w:t>
            </w:r>
            <w:proofErr w:type="spellEnd"/>
            <w:r w:rsidRPr="002C2522">
              <w:rPr>
                <w:rFonts w:ascii="Calibri" w:eastAsia="Calibri" w:hAnsi="Calibri" w:cs="Arial"/>
                <w:sz w:val="16"/>
              </w:rPr>
              <w:t xml:space="preserve">, </w:t>
            </w:r>
            <w:proofErr w:type="spellStart"/>
            <w:r w:rsidRPr="002C2522">
              <w:rPr>
                <w:rFonts w:ascii="Calibri" w:eastAsia="Calibri" w:hAnsi="Calibri" w:cs="Arial"/>
                <w:sz w:val="16"/>
              </w:rPr>
              <w:t>чим</w:t>
            </w:r>
            <w:proofErr w:type="spellEnd"/>
            <w:r w:rsidRPr="002C2522">
              <w:rPr>
                <w:rFonts w:ascii="Calibri" w:eastAsia="Calibri" w:hAnsi="Calibri" w:cs="Arial"/>
                <w:sz w:val="16"/>
              </w:rPr>
              <w:t xml:space="preserve"> </w:t>
            </w:r>
            <w:proofErr w:type="spellStart"/>
            <w:r w:rsidRPr="002C2522">
              <w:rPr>
                <w:rFonts w:ascii="Calibri" w:eastAsia="Calibri" w:hAnsi="Calibri" w:cs="Arial"/>
                <w:sz w:val="16"/>
              </w:rPr>
              <w:t>ви</w:t>
            </w:r>
            <w:proofErr w:type="spellEnd"/>
            <w:r w:rsidRPr="002C2522">
              <w:rPr>
                <w:rFonts w:ascii="Calibri" w:eastAsia="Calibri" w:hAnsi="Calibri" w:cs="Arial"/>
                <w:sz w:val="16"/>
              </w:rPr>
              <w:t xml:space="preserve"> </w:t>
            </w:r>
            <w:proofErr w:type="spellStart"/>
            <w:r w:rsidRPr="002C2522">
              <w:rPr>
                <w:rFonts w:ascii="Calibri" w:eastAsia="Calibri" w:hAnsi="Calibri" w:cs="Arial"/>
                <w:sz w:val="16"/>
              </w:rPr>
              <w:t>займаєтесь</w:t>
            </w:r>
            <w:proofErr w:type="spellEnd"/>
            <w:r w:rsidRPr="002C2522">
              <w:rPr>
                <w:rFonts w:ascii="Calibri" w:eastAsia="Calibri" w:hAnsi="Calibri" w:cs="Arial"/>
                <w:sz w:val="16"/>
              </w:rPr>
              <w:t xml:space="preserve"> і </w:t>
            </w:r>
            <w:proofErr w:type="spellStart"/>
            <w:r w:rsidRPr="002C2522">
              <w:rPr>
                <w:rFonts w:ascii="Calibri" w:eastAsia="Calibri" w:hAnsi="Calibri" w:cs="Arial"/>
                <w:sz w:val="16"/>
              </w:rPr>
              <w:t>що</w:t>
            </w:r>
            <w:proofErr w:type="spellEnd"/>
            <w:r w:rsidRPr="002C2522">
              <w:rPr>
                <w:rFonts w:ascii="Calibri" w:eastAsia="Calibri" w:hAnsi="Calibri" w:cs="Arial"/>
                <w:sz w:val="16"/>
              </w:rPr>
              <w:t xml:space="preserve"> </w:t>
            </w:r>
            <w:proofErr w:type="spellStart"/>
            <w:r w:rsidRPr="002C2522">
              <w:rPr>
                <w:rFonts w:ascii="Calibri" w:eastAsia="Calibri" w:hAnsi="Calibri" w:cs="Arial"/>
                <w:sz w:val="16"/>
              </w:rPr>
              <w:t>пропонуєте</w:t>
            </w:r>
            <w:proofErr w:type="spellEnd"/>
            <w:r w:rsidRPr="002C2522">
              <w:rPr>
                <w:rFonts w:ascii="Calibri" w:eastAsia="Calibri" w:hAnsi="Calibri" w:cs="Arial"/>
                <w:sz w:val="16"/>
              </w:rPr>
              <w:t xml:space="preserve">, </w:t>
            </w:r>
            <w:proofErr w:type="spellStart"/>
            <w:r w:rsidRPr="002C2522">
              <w:rPr>
                <w:rFonts w:ascii="Calibri" w:eastAsia="Calibri" w:hAnsi="Calibri" w:cs="Arial"/>
                <w:sz w:val="16"/>
              </w:rPr>
              <w:t>ніби</w:t>
            </w:r>
            <w:proofErr w:type="spellEnd"/>
            <w:r w:rsidRPr="002C2522">
              <w:rPr>
                <w:rFonts w:ascii="Calibri" w:eastAsia="Calibri" w:hAnsi="Calibri" w:cs="Arial"/>
                <w:sz w:val="16"/>
              </w:rPr>
              <w:t xml:space="preserve"> </w:t>
            </w:r>
            <w:proofErr w:type="spellStart"/>
            <w:r w:rsidRPr="002C2522">
              <w:rPr>
                <w:rFonts w:ascii="Calibri" w:eastAsia="Calibri" w:hAnsi="Calibri" w:cs="Arial"/>
                <w:sz w:val="16"/>
              </w:rPr>
              <w:t>звертаючись</w:t>
            </w:r>
            <w:proofErr w:type="spellEnd"/>
            <w:r w:rsidRPr="002C2522">
              <w:rPr>
                <w:rFonts w:ascii="Calibri" w:eastAsia="Calibri" w:hAnsi="Calibri" w:cs="Arial"/>
                <w:sz w:val="16"/>
              </w:rPr>
              <w:t xml:space="preserve"> до </w:t>
            </w:r>
            <w:proofErr w:type="spellStart"/>
            <w:r w:rsidRPr="002C2522">
              <w:rPr>
                <w:rFonts w:ascii="Calibri" w:eastAsia="Calibri" w:hAnsi="Calibri" w:cs="Arial"/>
                <w:sz w:val="16"/>
              </w:rPr>
              <w:t>своїх</w:t>
            </w:r>
            <w:proofErr w:type="spellEnd"/>
            <w:r w:rsidRPr="002C2522">
              <w:rPr>
                <w:rFonts w:ascii="Calibri" w:eastAsia="Calibri" w:hAnsi="Calibri" w:cs="Arial"/>
                <w:sz w:val="16"/>
              </w:rPr>
              <w:t xml:space="preserve"> </w:t>
            </w:r>
            <w:proofErr w:type="spellStart"/>
            <w:r w:rsidRPr="002C2522">
              <w:rPr>
                <w:rFonts w:ascii="Calibri" w:eastAsia="Calibri" w:hAnsi="Calibri" w:cs="Arial"/>
                <w:sz w:val="16"/>
              </w:rPr>
              <w:t>споживачів</w:t>
            </w:r>
            <w:proofErr w:type="spellEnd"/>
            <w:r w:rsidR="00F4343D" w:rsidRPr="00E82B13">
              <w:rPr>
                <w:rFonts w:ascii="Calibri" w:eastAsia="Calibri" w:hAnsi="Calibri" w:cs="Arial"/>
                <w:sz w:val="16"/>
              </w:rPr>
              <w:t>.</w:t>
            </w:r>
          </w:p>
          <w:p w:rsidR="00F4343D" w:rsidRPr="00E82B13" w:rsidRDefault="00F4343D" w:rsidP="00B96C12">
            <w:pPr>
              <w:pStyle w:val="Standard"/>
              <w:rPr>
                <w:rFonts w:ascii="Calibri" w:eastAsia="Calibri" w:hAnsi="Calibri" w:cs="Arial"/>
                <w:sz w:val="16"/>
                <w:szCs w:val="16"/>
              </w:rPr>
            </w:pPr>
          </w:p>
        </w:tc>
        <w:tc>
          <w:tcPr>
            <w:tcW w:w="5517" w:type="dxa"/>
            <w:tcBorders>
              <w:top w:val="dotted" w:sz="4" w:space="0" w:color="auto"/>
              <w:left w:val="dotted" w:sz="4" w:space="0" w:color="auto"/>
            </w:tcBorders>
          </w:tcPr>
          <w:p w:rsidR="00F4343D" w:rsidRPr="00E82B13" w:rsidRDefault="00F4343D" w:rsidP="003B35CC">
            <w:pPr>
              <w:spacing w:before="100" w:after="100"/>
              <w:rPr>
                <w:rFonts w:cs="Arial"/>
              </w:rPr>
            </w:pPr>
          </w:p>
        </w:tc>
      </w:tr>
      <w:tr w:rsidR="00B96C12" w:rsidRPr="00E82B13" w:rsidTr="004409D2">
        <w:trPr>
          <w:trHeight w:val="1134"/>
        </w:trPr>
        <w:tc>
          <w:tcPr>
            <w:tcW w:w="3947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B96C12" w:rsidRPr="00B96C12" w:rsidRDefault="002C2522" w:rsidP="00846B58">
            <w:pPr>
              <w:pStyle w:val="Standard"/>
              <w:rPr>
                <w:rFonts w:ascii="Calibri" w:eastAsia="Calibri" w:hAnsi="Calibri" w:cs="Calibri"/>
                <w:sz w:val="16"/>
              </w:rPr>
            </w:pPr>
            <w:proofErr w:type="spellStart"/>
            <w:r w:rsidRPr="002C2522">
              <w:rPr>
                <w:rFonts w:ascii="Calibri" w:hAnsi="Calibri"/>
                <w:sz w:val="22"/>
                <w:szCs w:val="22"/>
              </w:rPr>
              <w:t>Основні</w:t>
            </w:r>
            <w:proofErr w:type="spellEnd"/>
            <w:r w:rsidRPr="002C2522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Pr="002C2522">
              <w:rPr>
                <w:rFonts w:ascii="Calibri" w:hAnsi="Calibri"/>
                <w:sz w:val="22"/>
                <w:szCs w:val="22"/>
              </w:rPr>
              <w:t>продукти</w:t>
            </w:r>
            <w:proofErr w:type="spellEnd"/>
            <w:r w:rsidRPr="002C2522">
              <w:rPr>
                <w:rFonts w:ascii="Calibri" w:hAnsi="Calibri"/>
                <w:sz w:val="22"/>
                <w:szCs w:val="22"/>
              </w:rPr>
              <w:t xml:space="preserve"> та </w:t>
            </w:r>
            <w:proofErr w:type="spellStart"/>
            <w:r w:rsidRPr="002C2522">
              <w:rPr>
                <w:rFonts w:ascii="Calibri" w:hAnsi="Calibri"/>
                <w:sz w:val="22"/>
                <w:szCs w:val="22"/>
              </w:rPr>
              <w:t>послуги</w:t>
            </w:r>
            <w:proofErr w:type="spellEnd"/>
          </w:p>
        </w:tc>
        <w:tc>
          <w:tcPr>
            <w:tcW w:w="5517" w:type="dxa"/>
            <w:tcBorders>
              <w:top w:val="dotted" w:sz="4" w:space="0" w:color="auto"/>
              <w:left w:val="dotted" w:sz="4" w:space="0" w:color="auto"/>
            </w:tcBorders>
          </w:tcPr>
          <w:p w:rsidR="00B96C12" w:rsidRPr="00E82B13" w:rsidRDefault="00B96C12" w:rsidP="003B35CC">
            <w:pPr>
              <w:spacing w:before="100" w:after="100"/>
              <w:rPr>
                <w:rFonts w:cs="Arial"/>
              </w:rPr>
            </w:pPr>
          </w:p>
        </w:tc>
      </w:tr>
      <w:tr w:rsidR="00AF41B9" w:rsidRPr="00E82B13" w:rsidTr="004409D2">
        <w:trPr>
          <w:trHeight w:val="2128"/>
        </w:trPr>
        <w:tc>
          <w:tcPr>
            <w:tcW w:w="3947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F41B9" w:rsidRPr="00846B58" w:rsidRDefault="002C2522" w:rsidP="00846B58">
            <w:pPr>
              <w:pStyle w:val="Standard"/>
              <w:ind w:left="426" w:hanging="426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2C2522">
              <w:rPr>
                <w:rFonts w:ascii="Calibri" w:hAnsi="Calibri"/>
                <w:sz w:val="22"/>
                <w:szCs w:val="22"/>
              </w:rPr>
              <w:t>Цільова</w:t>
            </w:r>
            <w:proofErr w:type="spellEnd"/>
            <w:r w:rsidRPr="002C2522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Pr="002C2522">
              <w:rPr>
                <w:rFonts w:ascii="Calibri" w:hAnsi="Calibri"/>
                <w:sz w:val="22"/>
                <w:szCs w:val="22"/>
              </w:rPr>
              <w:t>аудиторія</w:t>
            </w:r>
            <w:proofErr w:type="spellEnd"/>
          </w:p>
        </w:tc>
        <w:tc>
          <w:tcPr>
            <w:tcW w:w="5517" w:type="dxa"/>
            <w:tcBorders>
              <w:top w:val="dotted" w:sz="4" w:space="0" w:color="auto"/>
              <w:left w:val="dotted" w:sz="4" w:space="0" w:color="auto"/>
            </w:tcBorders>
          </w:tcPr>
          <w:p w:rsidR="002C2522" w:rsidRPr="002C2522" w:rsidRDefault="002C2522" w:rsidP="002C2522">
            <w:pPr>
              <w:spacing w:before="100" w:after="100"/>
              <w:ind w:left="113"/>
              <w:rPr>
                <w:rFonts w:cs="Calibri"/>
                <w:sz w:val="16"/>
              </w:rPr>
            </w:pPr>
            <w:r w:rsidRPr="002C2522">
              <w:rPr>
                <w:rFonts w:cs="Calibri"/>
                <w:sz w:val="16"/>
              </w:rPr>
              <w:t xml:space="preserve">- </w:t>
            </w:r>
            <w:proofErr w:type="spellStart"/>
            <w:r w:rsidRPr="002C2522">
              <w:rPr>
                <w:rFonts w:cs="Calibri"/>
                <w:sz w:val="16"/>
              </w:rPr>
              <w:t>Вік</w:t>
            </w:r>
            <w:proofErr w:type="spellEnd"/>
            <w:r w:rsidRPr="002C2522">
              <w:rPr>
                <w:rFonts w:cs="Calibri"/>
                <w:sz w:val="16"/>
              </w:rPr>
              <w:t>:</w:t>
            </w:r>
          </w:p>
          <w:p w:rsidR="002C2522" w:rsidRDefault="002C2522" w:rsidP="002C2522">
            <w:pPr>
              <w:spacing w:before="100" w:after="100"/>
              <w:ind w:left="113"/>
              <w:rPr>
                <w:rFonts w:cs="Calibri"/>
                <w:sz w:val="16"/>
              </w:rPr>
            </w:pPr>
            <w:r w:rsidRPr="002C2522">
              <w:rPr>
                <w:rFonts w:cs="Calibri"/>
                <w:sz w:val="16"/>
              </w:rPr>
              <w:t>- Стать:</w:t>
            </w:r>
          </w:p>
          <w:p w:rsidR="002C2522" w:rsidRPr="002C2522" w:rsidRDefault="002C2522" w:rsidP="002C2522">
            <w:pPr>
              <w:spacing w:before="100" w:after="100"/>
              <w:ind w:left="113"/>
              <w:rPr>
                <w:rFonts w:cs="Calibri"/>
                <w:sz w:val="16"/>
                <w:lang w:val="uk-UA"/>
              </w:rPr>
            </w:pPr>
            <w:r>
              <w:rPr>
                <w:rFonts w:cs="Calibri"/>
                <w:sz w:val="16"/>
                <w:lang w:val="uk-UA"/>
              </w:rPr>
              <w:t>- Країна/регіон</w:t>
            </w:r>
          </w:p>
          <w:p w:rsidR="002C2522" w:rsidRPr="002C2522" w:rsidRDefault="002C2522" w:rsidP="002C2522">
            <w:pPr>
              <w:spacing w:before="100" w:after="100"/>
              <w:ind w:left="113"/>
              <w:rPr>
                <w:rFonts w:cs="Calibri"/>
                <w:sz w:val="16"/>
              </w:rPr>
            </w:pPr>
            <w:r w:rsidRPr="002C2522">
              <w:rPr>
                <w:rFonts w:cs="Calibri"/>
                <w:sz w:val="16"/>
              </w:rPr>
              <w:t xml:space="preserve">- </w:t>
            </w:r>
            <w:proofErr w:type="spellStart"/>
            <w:r w:rsidRPr="002C2522">
              <w:rPr>
                <w:rFonts w:cs="Calibri"/>
                <w:sz w:val="16"/>
              </w:rPr>
              <w:t>Рід</w:t>
            </w:r>
            <w:proofErr w:type="spellEnd"/>
            <w:r w:rsidRPr="002C2522">
              <w:rPr>
                <w:rFonts w:cs="Calibri"/>
                <w:sz w:val="16"/>
              </w:rPr>
              <w:t xml:space="preserve"> занять:</w:t>
            </w:r>
          </w:p>
          <w:p w:rsidR="002C2522" w:rsidRPr="002C2522" w:rsidRDefault="002C2522" w:rsidP="002C2522">
            <w:pPr>
              <w:spacing w:before="100" w:after="100"/>
              <w:ind w:left="113"/>
              <w:rPr>
                <w:rFonts w:cs="Calibri"/>
                <w:sz w:val="16"/>
              </w:rPr>
            </w:pPr>
            <w:r w:rsidRPr="002C2522">
              <w:rPr>
                <w:rFonts w:cs="Calibri"/>
                <w:sz w:val="16"/>
              </w:rPr>
              <w:t xml:space="preserve">- </w:t>
            </w:r>
            <w:proofErr w:type="spellStart"/>
            <w:r w:rsidRPr="002C2522">
              <w:rPr>
                <w:rFonts w:cs="Calibri"/>
                <w:sz w:val="16"/>
              </w:rPr>
              <w:t>Дохід</w:t>
            </w:r>
            <w:proofErr w:type="spellEnd"/>
            <w:r w:rsidRPr="002C2522">
              <w:rPr>
                <w:rFonts w:cs="Calibri"/>
                <w:sz w:val="16"/>
              </w:rPr>
              <w:t>:</w:t>
            </w:r>
          </w:p>
          <w:p w:rsidR="002C2522" w:rsidRPr="002C2522" w:rsidRDefault="002C2522" w:rsidP="002C2522">
            <w:pPr>
              <w:spacing w:before="100" w:after="100"/>
              <w:ind w:left="113"/>
              <w:rPr>
                <w:rFonts w:cs="Calibri"/>
                <w:sz w:val="16"/>
              </w:rPr>
            </w:pPr>
            <w:r w:rsidRPr="002C2522">
              <w:rPr>
                <w:rFonts w:cs="Calibri"/>
                <w:sz w:val="16"/>
              </w:rPr>
              <w:t xml:space="preserve">- Як </w:t>
            </w:r>
            <w:proofErr w:type="spellStart"/>
            <w:r w:rsidRPr="002C2522">
              <w:rPr>
                <w:rFonts w:cs="Calibri"/>
                <w:sz w:val="16"/>
              </w:rPr>
              <w:t>вирішують</w:t>
            </w:r>
            <w:proofErr w:type="spellEnd"/>
            <w:r w:rsidRPr="002C2522">
              <w:rPr>
                <w:rFonts w:cs="Calibri"/>
                <w:sz w:val="16"/>
              </w:rPr>
              <w:t xml:space="preserve"> стати </w:t>
            </w:r>
            <w:proofErr w:type="spellStart"/>
            <w:r w:rsidRPr="002C2522">
              <w:rPr>
                <w:rFonts w:cs="Calibri"/>
                <w:sz w:val="16"/>
              </w:rPr>
              <w:t>клієнтом</w:t>
            </w:r>
            <w:proofErr w:type="spellEnd"/>
            <w:r w:rsidRPr="002C2522">
              <w:rPr>
                <w:rFonts w:cs="Calibri"/>
                <w:sz w:val="16"/>
              </w:rPr>
              <w:t xml:space="preserve"> </w:t>
            </w:r>
            <w:proofErr w:type="spellStart"/>
            <w:r w:rsidRPr="002C2522">
              <w:rPr>
                <w:rFonts w:cs="Calibri"/>
                <w:sz w:val="16"/>
              </w:rPr>
              <w:t>вашої</w:t>
            </w:r>
            <w:proofErr w:type="spellEnd"/>
            <w:r w:rsidRPr="002C2522">
              <w:rPr>
                <w:rFonts w:cs="Calibri"/>
                <w:sz w:val="16"/>
              </w:rPr>
              <w:t xml:space="preserve"> </w:t>
            </w:r>
            <w:proofErr w:type="spellStart"/>
            <w:r w:rsidRPr="002C2522">
              <w:rPr>
                <w:rFonts w:cs="Calibri"/>
                <w:sz w:val="16"/>
              </w:rPr>
              <w:t>компанії</w:t>
            </w:r>
            <w:proofErr w:type="spellEnd"/>
            <w:r w:rsidRPr="002C2522">
              <w:rPr>
                <w:rFonts w:cs="Calibri"/>
                <w:sz w:val="16"/>
              </w:rPr>
              <w:t>:</w:t>
            </w:r>
          </w:p>
          <w:p w:rsidR="00AF41B9" w:rsidRPr="002C2522" w:rsidRDefault="002C2522" w:rsidP="002C2522">
            <w:pPr>
              <w:spacing w:before="100" w:after="100"/>
              <w:ind w:left="113"/>
              <w:rPr>
                <w:rFonts w:cs="Calibri"/>
                <w:sz w:val="16"/>
              </w:rPr>
            </w:pPr>
            <w:r>
              <w:rPr>
                <w:rFonts w:cs="Calibri"/>
                <w:sz w:val="16"/>
              </w:rPr>
              <w:t xml:space="preserve">- </w:t>
            </w:r>
            <w:proofErr w:type="spellStart"/>
            <w:r>
              <w:rPr>
                <w:rFonts w:cs="Calibri"/>
                <w:sz w:val="16"/>
              </w:rPr>
              <w:t>Навіщо</w:t>
            </w:r>
            <w:proofErr w:type="spellEnd"/>
            <w:r>
              <w:rPr>
                <w:rFonts w:cs="Calibri"/>
                <w:sz w:val="16"/>
              </w:rPr>
              <w:t xml:space="preserve"> </w:t>
            </w:r>
            <w:proofErr w:type="spellStart"/>
            <w:r>
              <w:rPr>
                <w:rFonts w:cs="Calibri"/>
                <w:sz w:val="16"/>
              </w:rPr>
              <w:t>їм</w:t>
            </w:r>
            <w:proofErr w:type="spellEnd"/>
            <w:r>
              <w:rPr>
                <w:rFonts w:cs="Calibri"/>
                <w:sz w:val="16"/>
              </w:rPr>
              <w:t xml:space="preserve"> </w:t>
            </w:r>
            <w:proofErr w:type="spellStart"/>
            <w:r>
              <w:rPr>
                <w:rFonts w:cs="Calibri"/>
                <w:sz w:val="16"/>
              </w:rPr>
              <w:t>потрібен</w:t>
            </w:r>
            <w:proofErr w:type="spellEnd"/>
            <w:r>
              <w:rPr>
                <w:rFonts w:cs="Calibri"/>
                <w:sz w:val="16"/>
              </w:rPr>
              <w:t xml:space="preserve"> ваш сайт.</w:t>
            </w:r>
          </w:p>
        </w:tc>
      </w:tr>
      <w:tr w:rsidR="00F4343D" w:rsidRPr="00E82B13" w:rsidTr="004409D2">
        <w:trPr>
          <w:trHeight w:val="1392"/>
        </w:trPr>
        <w:tc>
          <w:tcPr>
            <w:tcW w:w="394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B6D05" w:rsidRPr="00E82B13" w:rsidRDefault="000D779B" w:rsidP="000D779B">
            <w:pPr>
              <w:pStyle w:val="Standard"/>
              <w:rPr>
                <w:rFonts w:ascii="Calibri" w:eastAsia="Calibri" w:hAnsi="Calibri" w:cs="Arial"/>
                <w:sz w:val="22"/>
                <w:szCs w:val="22"/>
              </w:rPr>
            </w:pPr>
            <w:proofErr w:type="spellStart"/>
            <w:r w:rsidRPr="000D779B">
              <w:rPr>
                <w:rFonts w:ascii="Calibri" w:eastAsia="Calibri" w:hAnsi="Calibri" w:cs="Arial"/>
                <w:sz w:val="22"/>
                <w:szCs w:val="22"/>
              </w:rPr>
              <w:lastRenderedPageBreak/>
              <w:t>Навіщо</w:t>
            </w:r>
            <w:proofErr w:type="spellEnd"/>
            <w:r w:rsidRPr="000D779B">
              <w:rPr>
                <w:rFonts w:ascii="Calibri" w:eastAsia="Calibri" w:hAnsi="Calibri" w:cs="Arial"/>
                <w:sz w:val="22"/>
                <w:szCs w:val="22"/>
              </w:rPr>
              <w:t xml:space="preserve"> вам </w:t>
            </w:r>
            <w:proofErr w:type="spellStart"/>
            <w:r w:rsidRPr="000D779B">
              <w:rPr>
                <w:rFonts w:ascii="Calibri" w:eastAsia="Calibri" w:hAnsi="Calibri" w:cs="Arial"/>
                <w:sz w:val="22"/>
                <w:szCs w:val="22"/>
              </w:rPr>
              <w:t>потрібний</w:t>
            </w:r>
            <w:proofErr w:type="spellEnd"/>
            <w:r w:rsidRPr="000D779B">
              <w:rPr>
                <w:rFonts w:ascii="Calibri" w:eastAsia="Calibri" w:hAnsi="Calibri" w:cs="Arial"/>
                <w:sz w:val="22"/>
                <w:szCs w:val="22"/>
              </w:rPr>
              <w:t xml:space="preserve"> сайт</w:t>
            </w:r>
            <w:r>
              <w:rPr>
                <w:rFonts w:ascii="Calibri" w:eastAsia="Calibri" w:hAnsi="Calibri" w:cs="Arial"/>
                <w:sz w:val="22"/>
                <w:szCs w:val="22"/>
              </w:rPr>
              <w:br/>
            </w:r>
            <w:proofErr w:type="spellStart"/>
            <w:r w:rsidRPr="000D779B">
              <w:rPr>
                <w:rFonts w:ascii="Calibri" w:eastAsia="Calibri" w:hAnsi="Calibri" w:cs="Calibri"/>
                <w:sz w:val="16"/>
              </w:rPr>
              <w:t>Підкресліть</w:t>
            </w:r>
            <w:proofErr w:type="spellEnd"/>
            <w:r w:rsidRPr="000D779B">
              <w:rPr>
                <w:rFonts w:ascii="Calibri" w:eastAsia="Calibri" w:hAnsi="Calibri" w:cs="Calibri"/>
                <w:sz w:val="16"/>
              </w:rPr>
              <w:t xml:space="preserve"> у списку мету </w:t>
            </w:r>
            <w:proofErr w:type="spellStart"/>
            <w:r w:rsidRPr="000D779B">
              <w:rPr>
                <w:rFonts w:ascii="Calibri" w:eastAsia="Calibri" w:hAnsi="Calibri" w:cs="Calibri"/>
                <w:sz w:val="16"/>
              </w:rPr>
              <w:t>створення</w:t>
            </w:r>
            <w:proofErr w:type="spellEnd"/>
            <w:r w:rsidRPr="000D779B">
              <w:rPr>
                <w:rFonts w:ascii="Calibri" w:eastAsia="Calibri" w:hAnsi="Calibri" w:cs="Calibri"/>
                <w:sz w:val="16"/>
              </w:rPr>
              <w:t xml:space="preserve"> сайту</w:t>
            </w:r>
          </w:p>
        </w:tc>
        <w:tc>
          <w:tcPr>
            <w:tcW w:w="55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tbl>
            <w:tblPr>
              <w:tblW w:w="5301" w:type="dxa"/>
              <w:tblLook w:val="04A0" w:firstRow="1" w:lastRow="0" w:firstColumn="1" w:lastColumn="0" w:noHBand="0" w:noVBand="1"/>
            </w:tblPr>
            <w:tblGrid>
              <w:gridCol w:w="2857"/>
              <w:gridCol w:w="2444"/>
            </w:tblGrid>
            <w:tr w:rsidR="007B6D05" w:rsidRPr="00E82B13" w:rsidTr="00C56974">
              <w:trPr>
                <w:trHeight w:val="1293"/>
              </w:trPr>
              <w:tc>
                <w:tcPr>
                  <w:tcW w:w="2857" w:type="dxa"/>
                  <w:shd w:val="clear" w:color="auto" w:fill="auto"/>
                </w:tcPr>
                <w:p w:rsidR="000D779B" w:rsidRPr="000D779B" w:rsidRDefault="000D779B" w:rsidP="000D779B">
                  <w:pPr>
                    <w:spacing w:before="100" w:after="100"/>
                    <w:rPr>
                      <w:rFonts w:cs="Arial"/>
                      <w:sz w:val="16"/>
                    </w:rPr>
                  </w:pPr>
                  <w:r w:rsidRPr="000D779B">
                    <w:rPr>
                      <w:rFonts w:cs="Arial"/>
                      <w:sz w:val="16"/>
                    </w:rPr>
                    <w:t xml:space="preserve">- </w:t>
                  </w:r>
                  <w:proofErr w:type="spellStart"/>
                  <w:r w:rsidRPr="000D779B">
                    <w:rPr>
                      <w:rFonts w:cs="Arial"/>
                      <w:sz w:val="16"/>
                    </w:rPr>
                    <w:t>іміджева</w:t>
                  </w:r>
                  <w:proofErr w:type="spellEnd"/>
                  <w:r w:rsidRPr="000D779B">
                    <w:rPr>
                      <w:rFonts w:cs="Arial"/>
                      <w:sz w:val="16"/>
                    </w:rPr>
                    <w:t xml:space="preserve"> мета;</w:t>
                  </w:r>
                </w:p>
                <w:p w:rsidR="000D779B" w:rsidRPr="000D779B" w:rsidRDefault="000D779B" w:rsidP="000D779B">
                  <w:pPr>
                    <w:spacing w:before="100" w:after="100"/>
                    <w:rPr>
                      <w:rFonts w:cs="Arial"/>
                      <w:sz w:val="16"/>
                    </w:rPr>
                  </w:pPr>
                  <w:r w:rsidRPr="000D779B">
                    <w:rPr>
                      <w:rFonts w:cs="Arial"/>
                      <w:sz w:val="16"/>
                    </w:rPr>
                    <w:t xml:space="preserve">- </w:t>
                  </w:r>
                  <w:proofErr w:type="spellStart"/>
                  <w:r w:rsidRPr="000D779B">
                    <w:rPr>
                      <w:rFonts w:cs="Arial"/>
                      <w:sz w:val="16"/>
                    </w:rPr>
                    <w:t>залучення</w:t>
                  </w:r>
                  <w:proofErr w:type="spellEnd"/>
                  <w:r w:rsidRPr="000D779B">
                    <w:rPr>
                      <w:rFonts w:cs="Arial"/>
                      <w:sz w:val="16"/>
                    </w:rPr>
                    <w:t xml:space="preserve"> </w:t>
                  </w:r>
                  <w:proofErr w:type="spellStart"/>
                  <w:r w:rsidRPr="000D779B">
                    <w:rPr>
                      <w:rFonts w:cs="Arial"/>
                      <w:sz w:val="16"/>
                    </w:rPr>
                    <w:t>клієнтів</w:t>
                  </w:r>
                  <w:proofErr w:type="spellEnd"/>
                  <w:r w:rsidRPr="000D779B">
                    <w:rPr>
                      <w:rFonts w:cs="Arial"/>
                      <w:sz w:val="16"/>
                    </w:rPr>
                    <w:t>/</w:t>
                  </w:r>
                  <w:proofErr w:type="spellStart"/>
                  <w:r w:rsidRPr="000D779B">
                    <w:rPr>
                      <w:rFonts w:cs="Arial"/>
                      <w:sz w:val="16"/>
                    </w:rPr>
                    <w:t>партнерів</w:t>
                  </w:r>
                  <w:proofErr w:type="spellEnd"/>
                  <w:r w:rsidRPr="000D779B">
                    <w:rPr>
                      <w:rFonts w:cs="Arial"/>
                      <w:sz w:val="16"/>
                    </w:rPr>
                    <w:t>;</w:t>
                  </w:r>
                </w:p>
                <w:p w:rsidR="000D779B" w:rsidRPr="000D779B" w:rsidRDefault="000D779B" w:rsidP="000D779B">
                  <w:pPr>
                    <w:spacing w:before="100" w:after="100"/>
                    <w:rPr>
                      <w:rFonts w:cs="Arial"/>
                      <w:sz w:val="16"/>
                    </w:rPr>
                  </w:pPr>
                  <w:r w:rsidRPr="000D779B">
                    <w:rPr>
                      <w:rFonts w:cs="Arial"/>
                      <w:sz w:val="16"/>
                    </w:rPr>
                    <w:t xml:space="preserve">- продаж </w:t>
                  </w:r>
                  <w:proofErr w:type="spellStart"/>
                  <w:r w:rsidRPr="000D779B">
                    <w:rPr>
                      <w:rFonts w:cs="Arial"/>
                      <w:sz w:val="16"/>
                    </w:rPr>
                    <w:t>товарів</w:t>
                  </w:r>
                  <w:proofErr w:type="spellEnd"/>
                  <w:r w:rsidRPr="000D779B">
                    <w:rPr>
                      <w:rFonts w:cs="Arial"/>
                      <w:sz w:val="16"/>
                    </w:rPr>
                    <w:t xml:space="preserve"> через </w:t>
                  </w:r>
                  <w:proofErr w:type="spellStart"/>
                  <w:r w:rsidRPr="000D779B">
                    <w:rPr>
                      <w:rFonts w:cs="Arial"/>
                      <w:sz w:val="16"/>
                    </w:rPr>
                    <w:t>інтернет</w:t>
                  </w:r>
                  <w:proofErr w:type="spellEnd"/>
                  <w:r w:rsidRPr="000D779B">
                    <w:rPr>
                      <w:rFonts w:cs="Arial"/>
                      <w:sz w:val="16"/>
                    </w:rPr>
                    <w:t>;</w:t>
                  </w:r>
                </w:p>
                <w:p w:rsidR="007B6D05" w:rsidRPr="00E82B13" w:rsidRDefault="000D779B" w:rsidP="000D779B">
                  <w:pPr>
                    <w:spacing w:before="100" w:after="100"/>
                    <w:rPr>
                      <w:rFonts w:cs="Arial"/>
                      <w:sz w:val="16"/>
                    </w:rPr>
                  </w:pPr>
                  <w:r w:rsidRPr="000D779B">
                    <w:rPr>
                      <w:rFonts w:cs="Arial"/>
                      <w:sz w:val="16"/>
                    </w:rPr>
                    <w:t xml:space="preserve">- </w:t>
                  </w:r>
                  <w:proofErr w:type="spellStart"/>
                  <w:r w:rsidRPr="000D779B">
                    <w:rPr>
                      <w:rFonts w:cs="Arial"/>
                      <w:sz w:val="16"/>
                    </w:rPr>
                    <w:t>зворотний</w:t>
                  </w:r>
                  <w:proofErr w:type="spellEnd"/>
                  <w:r w:rsidRPr="000D779B">
                    <w:rPr>
                      <w:rFonts w:cs="Arial"/>
                      <w:sz w:val="16"/>
                    </w:rPr>
                    <w:t xml:space="preserve"> </w:t>
                  </w:r>
                  <w:proofErr w:type="spellStart"/>
                  <w:r w:rsidRPr="000D779B">
                    <w:rPr>
                      <w:rFonts w:cs="Arial"/>
                      <w:sz w:val="16"/>
                    </w:rPr>
                    <w:t>зв'язок</w:t>
                  </w:r>
                  <w:proofErr w:type="spellEnd"/>
                  <w:r w:rsidRPr="000D779B">
                    <w:rPr>
                      <w:rFonts w:cs="Arial"/>
                      <w:sz w:val="16"/>
                    </w:rPr>
                    <w:t xml:space="preserve"> </w:t>
                  </w:r>
                  <w:proofErr w:type="spellStart"/>
                  <w:r w:rsidRPr="000D779B">
                    <w:rPr>
                      <w:rFonts w:cs="Arial"/>
                      <w:sz w:val="16"/>
                    </w:rPr>
                    <w:t>із</w:t>
                  </w:r>
                  <w:proofErr w:type="spellEnd"/>
                  <w:r w:rsidRPr="000D779B">
                    <w:rPr>
                      <w:rFonts w:cs="Arial"/>
                      <w:sz w:val="16"/>
                    </w:rPr>
                    <w:t xml:space="preserve"> </w:t>
                  </w:r>
                  <w:proofErr w:type="spellStart"/>
                  <w:r w:rsidRPr="000D779B">
                    <w:rPr>
                      <w:rFonts w:cs="Arial"/>
                      <w:sz w:val="16"/>
                    </w:rPr>
                    <w:t>споживачем</w:t>
                  </w:r>
                  <w:proofErr w:type="spellEnd"/>
                  <w:r w:rsidRPr="000D779B">
                    <w:rPr>
                      <w:rFonts w:cs="Arial"/>
                      <w:sz w:val="16"/>
                    </w:rPr>
                    <w:t>;</w:t>
                  </w:r>
                </w:p>
              </w:tc>
              <w:tc>
                <w:tcPr>
                  <w:tcW w:w="2444" w:type="dxa"/>
                  <w:shd w:val="clear" w:color="auto" w:fill="auto"/>
                </w:tcPr>
                <w:p w:rsidR="000D779B" w:rsidRPr="000D779B" w:rsidRDefault="000D779B" w:rsidP="000D779B">
                  <w:pPr>
                    <w:spacing w:before="100" w:after="100"/>
                    <w:rPr>
                      <w:rFonts w:cs="Arial"/>
                      <w:sz w:val="16"/>
                    </w:rPr>
                  </w:pPr>
                  <w:r w:rsidRPr="000D779B">
                    <w:rPr>
                      <w:rFonts w:cs="Arial"/>
                      <w:sz w:val="16"/>
                    </w:rPr>
                    <w:t xml:space="preserve">- </w:t>
                  </w:r>
                  <w:proofErr w:type="spellStart"/>
                  <w:r w:rsidRPr="000D779B">
                    <w:rPr>
                      <w:rFonts w:cs="Arial"/>
                      <w:sz w:val="16"/>
                    </w:rPr>
                    <w:t>інформування</w:t>
                  </w:r>
                  <w:proofErr w:type="spellEnd"/>
                  <w:r w:rsidRPr="000D779B">
                    <w:rPr>
                      <w:rFonts w:cs="Arial"/>
                      <w:sz w:val="16"/>
                    </w:rPr>
                    <w:t xml:space="preserve"> </w:t>
                  </w:r>
                  <w:proofErr w:type="spellStart"/>
                  <w:r w:rsidRPr="000D779B">
                    <w:rPr>
                      <w:rFonts w:cs="Arial"/>
                      <w:sz w:val="16"/>
                    </w:rPr>
                    <w:t>споживачів</w:t>
                  </w:r>
                  <w:proofErr w:type="spellEnd"/>
                  <w:r w:rsidRPr="000D779B">
                    <w:rPr>
                      <w:rFonts w:cs="Arial"/>
                      <w:sz w:val="16"/>
                    </w:rPr>
                    <w:t>;</w:t>
                  </w:r>
                </w:p>
                <w:p w:rsidR="000D779B" w:rsidRPr="000D779B" w:rsidRDefault="000D779B" w:rsidP="000D779B">
                  <w:pPr>
                    <w:spacing w:before="100" w:after="100"/>
                    <w:rPr>
                      <w:rFonts w:cs="Arial"/>
                      <w:sz w:val="16"/>
                    </w:rPr>
                  </w:pPr>
                  <w:r w:rsidRPr="000D779B">
                    <w:rPr>
                      <w:rFonts w:cs="Arial"/>
                      <w:sz w:val="16"/>
                    </w:rPr>
                    <w:t xml:space="preserve">- </w:t>
                  </w:r>
                  <w:proofErr w:type="spellStart"/>
                  <w:r w:rsidRPr="000D779B">
                    <w:rPr>
                      <w:rFonts w:cs="Arial"/>
                      <w:sz w:val="16"/>
                    </w:rPr>
                    <w:t>прибуток</w:t>
                  </w:r>
                  <w:proofErr w:type="spellEnd"/>
                  <w:r w:rsidRPr="000D779B">
                    <w:rPr>
                      <w:rFonts w:cs="Arial"/>
                      <w:sz w:val="16"/>
                    </w:rPr>
                    <w:t xml:space="preserve"> </w:t>
                  </w:r>
                  <w:proofErr w:type="spellStart"/>
                  <w:r w:rsidRPr="000D779B">
                    <w:rPr>
                      <w:rFonts w:cs="Arial"/>
                      <w:sz w:val="16"/>
                    </w:rPr>
                    <w:t>від</w:t>
                  </w:r>
                  <w:proofErr w:type="spellEnd"/>
                  <w:r w:rsidRPr="000D779B">
                    <w:rPr>
                      <w:rFonts w:cs="Arial"/>
                      <w:sz w:val="16"/>
                    </w:rPr>
                    <w:t xml:space="preserve"> </w:t>
                  </w:r>
                  <w:proofErr w:type="spellStart"/>
                  <w:r w:rsidRPr="000D779B">
                    <w:rPr>
                      <w:rFonts w:cs="Arial"/>
                      <w:sz w:val="16"/>
                    </w:rPr>
                    <w:t>реклами</w:t>
                  </w:r>
                  <w:proofErr w:type="spellEnd"/>
                  <w:r w:rsidRPr="000D779B">
                    <w:rPr>
                      <w:rFonts w:cs="Arial"/>
                      <w:sz w:val="16"/>
                    </w:rPr>
                    <w:t>;</w:t>
                  </w:r>
                </w:p>
                <w:p w:rsidR="000D779B" w:rsidRPr="000D779B" w:rsidRDefault="000D779B" w:rsidP="000D779B">
                  <w:pPr>
                    <w:spacing w:before="100" w:after="100"/>
                    <w:rPr>
                      <w:rFonts w:cs="Arial"/>
                      <w:sz w:val="16"/>
                    </w:rPr>
                  </w:pPr>
                  <w:r w:rsidRPr="000D779B">
                    <w:rPr>
                      <w:rFonts w:cs="Arial"/>
                      <w:sz w:val="16"/>
                    </w:rPr>
                    <w:t xml:space="preserve">- </w:t>
                  </w:r>
                  <w:proofErr w:type="spellStart"/>
                  <w:r w:rsidRPr="000D779B">
                    <w:rPr>
                      <w:rFonts w:cs="Arial"/>
                      <w:sz w:val="16"/>
                    </w:rPr>
                    <w:t>вихід</w:t>
                  </w:r>
                  <w:proofErr w:type="spellEnd"/>
                  <w:r w:rsidRPr="000D779B">
                    <w:rPr>
                      <w:rFonts w:cs="Arial"/>
                      <w:sz w:val="16"/>
                    </w:rPr>
                    <w:t xml:space="preserve"> на </w:t>
                  </w:r>
                  <w:proofErr w:type="spellStart"/>
                  <w:r w:rsidRPr="000D779B">
                    <w:rPr>
                      <w:rFonts w:cs="Arial"/>
                      <w:sz w:val="16"/>
                    </w:rPr>
                    <w:t>нові</w:t>
                  </w:r>
                  <w:proofErr w:type="spellEnd"/>
                  <w:r w:rsidRPr="000D779B">
                    <w:rPr>
                      <w:rFonts w:cs="Arial"/>
                      <w:sz w:val="16"/>
                    </w:rPr>
                    <w:t xml:space="preserve"> ринки;</w:t>
                  </w:r>
                </w:p>
                <w:p w:rsidR="007B6D05" w:rsidRPr="000D6B0D" w:rsidRDefault="000D779B" w:rsidP="000D779B">
                  <w:pPr>
                    <w:spacing w:before="100" w:after="100"/>
                    <w:rPr>
                      <w:rFonts w:cs="Arial"/>
                      <w:sz w:val="16"/>
                      <w:lang w:val="uk-UA"/>
                    </w:rPr>
                  </w:pPr>
                  <w:r w:rsidRPr="000D779B">
                    <w:rPr>
                      <w:rFonts w:cs="Arial"/>
                      <w:sz w:val="16"/>
                    </w:rPr>
                    <w:t xml:space="preserve">- </w:t>
                  </w:r>
                  <w:proofErr w:type="spellStart"/>
                  <w:r w:rsidRPr="000D779B">
                    <w:rPr>
                      <w:rFonts w:cs="Arial"/>
                      <w:sz w:val="16"/>
                    </w:rPr>
                    <w:t>інше</w:t>
                  </w:r>
                  <w:proofErr w:type="spellEnd"/>
                  <w:r w:rsidRPr="000D779B">
                    <w:rPr>
                      <w:rFonts w:cs="Arial"/>
                      <w:sz w:val="16"/>
                    </w:rPr>
                    <w:t>:</w:t>
                  </w:r>
                </w:p>
              </w:tc>
            </w:tr>
          </w:tbl>
          <w:p w:rsidR="00F4343D" w:rsidRPr="00E82B13" w:rsidRDefault="00F4343D" w:rsidP="007B6D05">
            <w:pPr>
              <w:spacing w:before="100" w:after="100"/>
              <w:rPr>
                <w:rFonts w:cs="Arial"/>
              </w:rPr>
            </w:pPr>
          </w:p>
        </w:tc>
      </w:tr>
      <w:tr w:rsidR="00F4343D" w:rsidRPr="00E82B13" w:rsidTr="004409D2">
        <w:trPr>
          <w:trHeight w:val="1270"/>
        </w:trPr>
        <w:tc>
          <w:tcPr>
            <w:tcW w:w="394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343D" w:rsidRPr="00E82B13" w:rsidRDefault="000D779B" w:rsidP="000D779B">
            <w:pPr>
              <w:pStyle w:val="Standard"/>
              <w:spacing w:after="100"/>
              <w:rPr>
                <w:rFonts w:ascii="Calibri" w:eastAsia="Calibri" w:hAnsi="Calibri" w:cs="Arial"/>
                <w:sz w:val="16"/>
              </w:rPr>
            </w:pPr>
            <w:proofErr w:type="spellStart"/>
            <w:r w:rsidRPr="000D779B">
              <w:rPr>
                <w:rFonts w:ascii="Calibri" w:eastAsia="Calibri" w:hAnsi="Calibri" w:cs="Arial"/>
                <w:sz w:val="22"/>
                <w:szCs w:val="22"/>
              </w:rPr>
              <w:t>Переваги</w:t>
            </w:r>
            <w:proofErr w:type="spellEnd"/>
            <w:r w:rsidRPr="000D779B">
              <w:rPr>
                <w:rFonts w:ascii="Calibri" w:eastAsia="Calibri" w:hAnsi="Calibri" w:cs="Arial"/>
                <w:sz w:val="22"/>
                <w:szCs w:val="22"/>
              </w:rPr>
              <w:t xml:space="preserve"> </w:t>
            </w:r>
            <w:proofErr w:type="spellStart"/>
            <w:r w:rsidRPr="000D779B">
              <w:rPr>
                <w:rFonts w:ascii="Calibri" w:eastAsia="Calibri" w:hAnsi="Calibri" w:cs="Arial"/>
                <w:sz w:val="22"/>
                <w:szCs w:val="22"/>
              </w:rPr>
              <w:t>вашої</w:t>
            </w:r>
            <w:proofErr w:type="spellEnd"/>
            <w:r w:rsidRPr="000D779B">
              <w:rPr>
                <w:rFonts w:ascii="Calibri" w:eastAsia="Calibri" w:hAnsi="Calibri" w:cs="Arial"/>
                <w:sz w:val="22"/>
                <w:szCs w:val="22"/>
              </w:rPr>
              <w:t xml:space="preserve"> </w:t>
            </w:r>
            <w:proofErr w:type="spellStart"/>
            <w:r w:rsidRPr="000D779B">
              <w:rPr>
                <w:rFonts w:ascii="Calibri" w:eastAsia="Calibri" w:hAnsi="Calibri" w:cs="Arial"/>
                <w:sz w:val="22"/>
                <w:szCs w:val="22"/>
              </w:rPr>
              <w:t>компанії</w:t>
            </w:r>
            <w:proofErr w:type="spellEnd"/>
            <w:r>
              <w:rPr>
                <w:rFonts w:ascii="Calibri" w:eastAsia="Calibri" w:hAnsi="Calibri" w:cs="Arial"/>
                <w:sz w:val="22"/>
                <w:szCs w:val="22"/>
              </w:rPr>
              <w:br/>
            </w:r>
            <w:proofErr w:type="spellStart"/>
            <w:r w:rsidRPr="000D779B">
              <w:rPr>
                <w:rFonts w:ascii="Calibri" w:eastAsia="Calibri" w:hAnsi="Calibri" w:cs="Arial"/>
                <w:sz w:val="16"/>
              </w:rPr>
              <w:t>Що</w:t>
            </w:r>
            <w:proofErr w:type="spellEnd"/>
            <w:r w:rsidRPr="000D779B">
              <w:rPr>
                <w:rFonts w:ascii="Calibri" w:eastAsia="Calibri" w:hAnsi="Calibri" w:cs="Arial"/>
                <w:sz w:val="16"/>
              </w:rPr>
              <w:t xml:space="preserve"> вас </w:t>
            </w:r>
            <w:proofErr w:type="spellStart"/>
            <w:r w:rsidRPr="000D779B">
              <w:rPr>
                <w:rFonts w:ascii="Calibri" w:eastAsia="Calibri" w:hAnsi="Calibri" w:cs="Arial"/>
                <w:sz w:val="16"/>
              </w:rPr>
              <w:t>відрізняє</w:t>
            </w:r>
            <w:proofErr w:type="spellEnd"/>
            <w:r w:rsidRPr="000D779B">
              <w:rPr>
                <w:rFonts w:ascii="Calibri" w:eastAsia="Calibri" w:hAnsi="Calibri" w:cs="Arial"/>
                <w:sz w:val="16"/>
              </w:rPr>
              <w:t xml:space="preserve"> </w:t>
            </w:r>
            <w:proofErr w:type="spellStart"/>
            <w:r w:rsidRPr="000D779B">
              <w:rPr>
                <w:rFonts w:ascii="Calibri" w:eastAsia="Calibri" w:hAnsi="Calibri" w:cs="Arial"/>
                <w:sz w:val="16"/>
              </w:rPr>
              <w:t>від</w:t>
            </w:r>
            <w:proofErr w:type="spellEnd"/>
            <w:r w:rsidRPr="000D779B">
              <w:rPr>
                <w:rFonts w:ascii="Calibri" w:eastAsia="Calibri" w:hAnsi="Calibri" w:cs="Arial"/>
                <w:sz w:val="16"/>
              </w:rPr>
              <w:t xml:space="preserve"> </w:t>
            </w:r>
            <w:proofErr w:type="spellStart"/>
            <w:r w:rsidRPr="000D779B">
              <w:rPr>
                <w:rFonts w:ascii="Calibri" w:eastAsia="Calibri" w:hAnsi="Calibri" w:cs="Arial"/>
                <w:sz w:val="16"/>
              </w:rPr>
              <w:t>конкурентів</w:t>
            </w:r>
            <w:proofErr w:type="spellEnd"/>
            <w:r w:rsidRPr="000D779B">
              <w:rPr>
                <w:rFonts w:ascii="Calibri" w:eastAsia="Calibri" w:hAnsi="Calibri" w:cs="Arial"/>
                <w:sz w:val="16"/>
              </w:rPr>
              <w:t xml:space="preserve">, у </w:t>
            </w:r>
            <w:proofErr w:type="spellStart"/>
            <w:r w:rsidRPr="000D779B">
              <w:rPr>
                <w:rFonts w:ascii="Calibri" w:eastAsia="Calibri" w:hAnsi="Calibri" w:cs="Arial"/>
                <w:sz w:val="16"/>
              </w:rPr>
              <w:t>чому</w:t>
            </w:r>
            <w:proofErr w:type="spellEnd"/>
            <w:r w:rsidRPr="000D779B">
              <w:rPr>
                <w:rFonts w:ascii="Calibri" w:eastAsia="Calibri" w:hAnsi="Calibri" w:cs="Arial"/>
                <w:sz w:val="16"/>
              </w:rPr>
              <w:t xml:space="preserve"> ваша </w:t>
            </w:r>
            <w:proofErr w:type="spellStart"/>
            <w:r w:rsidRPr="000D779B">
              <w:rPr>
                <w:rFonts w:ascii="Calibri" w:eastAsia="Calibri" w:hAnsi="Calibri" w:cs="Arial"/>
                <w:sz w:val="16"/>
              </w:rPr>
              <w:t>унікальність</w:t>
            </w:r>
            <w:proofErr w:type="spellEnd"/>
            <w:r w:rsidRPr="000D779B">
              <w:rPr>
                <w:rFonts w:ascii="Calibri" w:eastAsia="Calibri" w:hAnsi="Calibri" w:cs="Arial"/>
                <w:sz w:val="16"/>
              </w:rPr>
              <w:t>.</w:t>
            </w:r>
          </w:p>
        </w:tc>
        <w:tc>
          <w:tcPr>
            <w:tcW w:w="55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F4343D" w:rsidRPr="00E82B13" w:rsidRDefault="00F4343D" w:rsidP="003B35CC">
            <w:pPr>
              <w:spacing w:before="100" w:after="100"/>
              <w:rPr>
                <w:rFonts w:cs="Arial"/>
              </w:rPr>
            </w:pPr>
          </w:p>
        </w:tc>
      </w:tr>
      <w:tr w:rsidR="00F4343D" w:rsidRPr="00E82B13" w:rsidTr="00E34F52">
        <w:trPr>
          <w:trHeight w:val="1829"/>
        </w:trPr>
        <w:tc>
          <w:tcPr>
            <w:tcW w:w="3947" w:type="dxa"/>
            <w:tcBorders>
              <w:top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F4343D" w:rsidRPr="00E82B13" w:rsidRDefault="000D6B0D" w:rsidP="000D6B0D">
            <w:pPr>
              <w:pStyle w:val="Standard"/>
              <w:spacing w:after="100"/>
              <w:rPr>
                <w:rFonts w:ascii="Calibri" w:eastAsia="Calibri" w:hAnsi="Calibri" w:cs="Arial"/>
                <w:sz w:val="22"/>
                <w:szCs w:val="22"/>
              </w:rPr>
            </w:pPr>
            <w:r w:rsidRPr="000D6B0D">
              <w:rPr>
                <w:rFonts w:ascii="Calibri" w:eastAsia="Calibri" w:hAnsi="Calibri" w:cs="Arial"/>
                <w:sz w:val="22"/>
                <w:szCs w:val="22"/>
              </w:rPr>
              <w:t xml:space="preserve">Контактна </w:t>
            </w:r>
            <w:proofErr w:type="spellStart"/>
            <w:r w:rsidRPr="000D6B0D">
              <w:rPr>
                <w:rFonts w:ascii="Calibri" w:eastAsia="Calibri" w:hAnsi="Calibri" w:cs="Arial"/>
                <w:sz w:val="22"/>
                <w:szCs w:val="22"/>
              </w:rPr>
              <w:t>інформація</w:t>
            </w:r>
            <w:proofErr w:type="spellEnd"/>
            <w:r>
              <w:rPr>
                <w:rFonts w:ascii="Calibri" w:eastAsia="Calibri" w:hAnsi="Calibri" w:cs="Arial"/>
                <w:sz w:val="22"/>
                <w:szCs w:val="22"/>
              </w:rPr>
              <w:br/>
            </w:r>
            <w:proofErr w:type="spellStart"/>
            <w:r w:rsidRPr="000D6B0D">
              <w:rPr>
                <w:rFonts w:ascii="Calibri" w:eastAsia="Calibri" w:hAnsi="Calibri" w:cs="Arial"/>
                <w:sz w:val="16"/>
              </w:rPr>
              <w:t>Вкажіть</w:t>
            </w:r>
            <w:proofErr w:type="spellEnd"/>
            <w:r w:rsidRPr="000D6B0D">
              <w:rPr>
                <w:rFonts w:ascii="Calibri" w:eastAsia="Calibri" w:hAnsi="Calibri" w:cs="Arial"/>
                <w:sz w:val="16"/>
              </w:rPr>
              <w:t xml:space="preserve"> </w:t>
            </w:r>
            <w:proofErr w:type="spellStart"/>
            <w:r w:rsidRPr="000D6B0D">
              <w:rPr>
                <w:rFonts w:ascii="Calibri" w:eastAsia="Calibri" w:hAnsi="Calibri" w:cs="Arial"/>
                <w:sz w:val="16"/>
              </w:rPr>
              <w:t>контакти</w:t>
            </w:r>
            <w:proofErr w:type="spellEnd"/>
            <w:r w:rsidRPr="000D6B0D">
              <w:rPr>
                <w:rFonts w:ascii="Calibri" w:eastAsia="Calibri" w:hAnsi="Calibri" w:cs="Arial"/>
                <w:sz w:val="16"/>
              </w:rPr>
              <w:t xml:space="preserve">, </w:t>
            </w:r>
            <w:proofErr w:type="spellStart"/>
            <w:r w:rsidRPr="000D6B0D">
              <w:rPr>
                <w:rFonts w:ascii="Calibri" w:eastAsia="Calibri" w:hAnsi="Calibri" w:cs="Arial"/>
                <w:sz w:val="16"/>
              </w:rPr>
              <w:t>які</w:t>
            </w:r>
            <w:proofErr w:type="spellEnd"/>
            <w:r w:rsidRPr="000D6B0D">
              <w:rPr>
                <w:rFonts w:ascii="Calibri" w:eastAsia="Calibri" w:hAnsi="Calibri" w:cs="Arial"/>
                <w:sz w:val="16"/>
              </w:rPr>
              <w:t xml:space="preserve"> </w:t>
            </w:r>
            <w:proofErr w:type="spellStart"/>
            <w:r w:rsidRPr="000D6B0D">
              <w:rPr>
                <w:rFonts w:ascii="Calibri" w:eastAsia="Calibri" w:hAnsi="Calibri" w:cs="Arial"/>
                <w:sz w:val="16"/>
              </w:rPr>
              <w:t>потрібно</w:t>
            </w:r>
            <w:proofErr w:type="spellEnd"/>
            <w:r w:rsidRPr="000D6B0D">
              <w:rPr>
                <w:rFonts w:ascii="Calibri" w:eastAsia="Calibri" w:hAnsi="Calibri" w:cs="Arial"/>
                <w:sz w:val="16"/>
              </w:rPr>
              <w:t xml:space="preserve"> </w:t>
            </w:r>
            <w:proofErr w:type="spellStart"/>
            <w:r w:rsidRPr="000D6B0D">
              <w:rPr>
                <w:rFonts w:ascii="Calibri" w:eastAsia="Calibri" w:hAnsi="Calibri" w:cs="Arial"/>
                <w:sz w:val="16"/>
              </w:rPr>
              <w:t>відображати</w:t>
            </w:r>
            <w:proofErr w:type="spellEnd"/>
            <w:r w:rsidRPr="000D6B0D">
              <w:rPr>
                <w:rFonts w:ascii="Calibri" w:eastAsia="Calibri" w:hAnsi="Calibri" w:cs="Arial"/>
                <w:sz w:val="16"/>
              </w:rPr>
              <w:t xml:space="preserve"> на </w:t>
            </w:r>
            <w:proofErr w:type="spellStart"/>
            <w:r w:rsidRPr="000D6B0D">
              <w:rPr>
                <w:rFonts w:ascii="Calibri" w:eastAsia="Calibri" w:hAnsi="Calibri" w:cs="Arial"/>
                <w:sz w:val="16"/>
              </w:rPr>
              <w:t>сайті</w:t>
            </w:r>
            <w:proofErr w:type="spellEnd"/>
          </w:p>
        </w:tc>
        <w:tc>
          <w:tcPr>
            <w:tcW w:w="5517" w:type="dxa"/>
            <w:tcBorders>
              <w:top w:val="dotted" w:sz="4" w:space="0" w:color="auto"/>
              <w:left w:val="dotted" w:sz="4" w:space="0" w:color="auto"/>
              <w:bottom w:val="nil"/>
            </w:tcBorders>
          </w:tcPr>
          <w:p w:rsidR="00F4343D" w:rsidRPr="00E82B13" w:rsidRDefault="00F4343D" w:rsidP="003B35CC">
            <w:pPr>
              <w:spacing w:before="100" w:after="100"/>
              <w:rPr>
                <w:rFonts w:cs="Arial"/>
              </w:rPr>
            </w:pPr>
          </w:p>
        </w:tc>
      </w:tr>
    </w:tbl>
    <w:p w:rsidR="0042230B" w:rsidRDefault="000D6B0D" w:rsidP="0042230B">
      <w:pPr>
        <w:outlineLvl w:val="0"/>
        <w:rPr>
          <w:sz w:val="32"/>
        </w:rPr>
      </w:pPr>
      <w:proofErr w:type="spellStart"/>
      <w:r w:rsidRPr="000D6B0D">
        <w:rPr>
          <w:b/>
          <w:sz w:val="44"/>
        </w:rPr>
        <w:t>Концепція</w:t>
      </w:r>
      <w:proofErr w:type="spellEnd"/>
      <w:r>
        <w:rPr>
          <w:b/>
          <w:sz w:val="44"/>
        </w:rPr>
        <w:br/>
      </w:r>
      <w:r w:rsidR="0042230B">
        <w:rPr>
          <w:sz w:val="32"/>
        </w:rPr>
        <w:t>Тип сайта</w:t>
      </w:r>
    </w:p>
    <w:p w:rsidR="000D6B0D" w:rsidRPr="000D6B0D" w:rsidRDefault="000D6B0D" w:rsidP="000D6B0D">
      <w:pPr>
        <w:spacing w:line="240" w:lineRule="auto"/>
        <w:rPr>
          <w:i/>
          <w:sz w:val="20"/>
        </w:rPr>
      </w:pPr>
      <w:proofErr w:type="spellStart"/>
      <w:r w:rsidRPr="000D6B0D">
        <w:rPr>
          <w:i/>
          <w:sz w:val="20"/>
        </w:rPr>
        <w:t>Вкажіть</w:t>
      </w:r>
      <w:proofErr w:type="spellEnd"/>
      <w:r w:rsidRPr="000D6B0D">
        <w:rPr>
          <w:i/>
          <w:sz w:val="20"/>
        </w:rPr>
        <w:t xml:space="preserve">, </w:t>
      </w:r>
      <w:proofErr w:type="spellStart"/>
      <w:r w:rsidRPr="000D6B0D">
        <w:rPr>
          <w:i/>
          <w:sz w:val="20"/>
        </w:rPr>
        <w:t>який</w:t>
      </w:r>
      <w:proofErr w:type="spellEnd"/>
      <w:r w:rsidRPr="000D6B0D">
        <w:rPr>
          <w:i/>
          <w:sz w:val="20"/>
        </w:rPr>
        <w:t xml:space="preserve"> </w:t>
      </w:r>
      <w:proofErr w:type="spellStart"/>
      <w:r w:rsidRPr="000D6B0D">
        <w:rPr>
          <w:i/>
          <w:sz w:val="20"/>
        </w:rPr>
        <w:t>із</w:t>
      </w:r>
      <w:proofErr w:type="spellEnd"/>
      <w:r w:rsidRPr="000D6B0D">
        <w:rPr>
          <w:i/>
          <w:sz w:val="20"/>
        </w:rPr>
        <w:t xml:space="preserve"> </w:t>
      </w:r>
      <w:proofErr w:type="spellStart"/>
      <w:r w:rsidRPr="000D6B0D">
        <w:rPr>
          <w:i/>
          <w:sz w:val="20"/>
        </w:rPr>
        <w:t>типів</w:t>
      </w:r>
      <w:proofErr w:type="spellEnd"/>
      <w:r w:rsidRPr="000D6B0D">
        <w:rPr>
          <w:i/>
          <w:sz w:val="20"/>
        </w:rPr>
        <w:t xml:space="preserve"> сайту </w:t>
      </w:r>
      <w:proofErr w:type="spellStart"/>
      <w:r w:rsidRPr="000D6B0D">
        <w:rPr>
          <w:i/>
          <w:sz w:val="20"/>
        </w:rPr>
        <w:t>необхідно</w:t>
      </w:r>
      <w:proofErr w:type="spellEnd"/>
      <w:r w:rsidRPr="000D6B0D">
        <w:rPr>
          <w:i/>
          <w:sz w:val="20"/>
        </w:rPr>
        <w:t xml:space="preserve"> </w:t>
      </w:r>
      <w:proofErr w:type="spellStart"/>
      <w:r w:rsidRPr="000D6B0D">
        <w:rPr>
          <w:i/>
          <w:sz w:val="20"/>
        </w:rPr>
        <w:t>розробити</w:t>
      </w:r>
      <w:proofErr w:type="spellEnd"/>
    </w:p>
    <w:p w:rsidR="0095551B" w:rsidRPr="0042230B" w:rsidRDefault="000D6B0D" w:rsidP="000D6B0D">
      <w:pPr>
        <w:spacing w:line="240" w:lineRule="auto"/>
        <w:rPr>
          <w:i/>
          <w:sz w:val="20"/>
        </w:rPr>
      </w:pPr>
      <w:r w:rsidRPr="000D6B0D">
        <w:rPr>
          <w:i/>
          <w:sz w:val="20"/>
        </w:rPr>
        <w:t>(</w:t>
      </w:r>
      <w:proofErr w:type="spellStart"/>
      <w:r w:rsidRPr="000D6B0D">
        <w:rPr>
          <w:i/>
          <w:sz w:val="20"/>
        </w:rPr>
        <w:t>поставити</w:t>
      </w:r>
      <w:proofErr w:type="spellEnd"/>
      <w:r w:rsidRPr="000D6B0D">
        <w:rPr>
          <w:i/>
          <w:sz w:val="20"/>
        </w:rPr>
        <w:t xml:space="preserve"> плюс </w:t>
      </w:r>
      <w:proofErr w:type="spellStart"/>
      <w:r w:rsidRPr="000D6B0D">
        <w:rPr>
          <w:i/>
          <w:sz w:val="20"/>
        </w:rPr>
        <w:t>навпроти</w:t>
      </w:r>
      <w:proofErr w:type="spellEnd"/>
      <w:r w:rsidRPr="000D6B0D">
        <w:rPr>
          <w:i/>
          <w:sz w:val="20"/>
        </w:rPr>
        <w:t xml:space="preserve"> </w:t>
      </w:r>
      <w:proofErr w:type="spellStart"/>
      <w:r w:rsidRPr="000D6B0D">
        <w:rPr>
          <w:i/>
          <w:sz w:val="20"/>
        </w:rPr>
        <w:t>необхідних</w:t>
      </w:r>
      <w:proofErr w:type="spellEnd"/>
      <w:r w:rsidRPr="000D6B0D">
        <w:rPr>
          <w:i/>
          <w:sz w:val="20"/>
        </w:rPr>
        <w:t xml:space="preserve"> </w:t>
      </w:r>
      <w:proofErr w:type="spellStart"/>
      <w:r w:rsidRPr="000D6B0D">
        <w:rPr>
          <w:i/>
          <w:sz w:val="20"/>
        </w:rPr>
        <w:t>пунктів</w:t>
      </w:r>
      <w:proofErr w:type="spellEnd"/>
      <w:r w:rsidRPr="000D6B0D">
        <w:rPr>
          <w:i/>
          <w:sz w:val="20"/>
        </w:rPr>
        <w:t>)</w:t>
      </w:r>
      <w:r w:rsidR="0095551B">
        <w:rPr>
          <w:i/>
          <w:sz w:val="20"/>
        </w:rPr>
        <w:br/>
      </w:r>
    </w:p>
    <w:tbl>
      <w:tblPr>
        <w:tblW w:w="9464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947"/>
        <w:gridCol w:w="5517"/>
      </w:tblGrid>
      <w:tr w:rsidR="00520E4A" w:rsidRPr="0042230B" w:rsidTr="0095551B">
        <w:trPr>
          <w:trHeight w:val="1904"/>
        </w:trPr>
        <w:tc>
          <w:tcPr>
            <w:tcW w:w="3947" w:type="dxa"/>
            <w:tcBorders>
              <w:top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520E4A" w:rsidRPr="0042230B" w:rsidRDefault="0042230B" w:rsidP="0042230B">
            <w:pPr>
              <w:ind w:left="426" w:hanging="426"/>
              <w:rPr>
                <w:rFonts w:cs="Arial"/>
              </w:rPr>
            </w:pPr>
            <w:r>
              <w:rPr>
                <w:rFonts w:cs="Arial"/>
                <w:lang w:val="en-US"/>
              </w:rPr>
              <w:t>Landing</w:t>
            </w:r>
            <w:r w:rsidRPr="0042230B">
              <w:rPr>
                <w:rFonts w:cs="Arial"/>
              </w:rPr>
              <w:t>-</w:t>
            </w:r>
            <w:r>
              <w:rPr>
                <w:rFonts w:cs="Arial"/>
                <w:lang w:val="en-US"/>
              </w:rPr>
              <w:t>page</w:t>
            </w:r>
            <w:r w:rsidR="00520E4A" w:rsidRPr="0042230B">
              <w:rPr>
                <w:rFonts w:cs="Arial"/>
              </w:rPr>
              <w:br/>
            </w:r>
            <w:proofErr w:type="spellStart"/>
            <w:r w:rsidR="009079AB" w:rsidRPr="009079AB">
              <w:rPr>
                <w:rFonts w:cs="Arial"/>
                <w:sz w:val="16"/>
                <w:szCs w:val="16"/>
              </w:rPr>
              <w:t>Продаюча</w:t>
            </w:r>
            <w:proofErr w:type="spellEnd"/>
            <w:r w:rsidR="009079AB" w:rsidRPr="009079AB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="009079AB" w:rsidRPr="009079AB">
              <w:rPr>
                <w:rFonts w:cs="Arial"/>
                <w:sz w:val="16"/>
                <w:szCs w:val="16"/>
              </w:rPr>
              <w:t>сторінка</w:t>
            </w:r>
            <w:proofErr w:type="spellEnd"/>
            <w:r w:rsidR="009079AB" w:rsidRPr="009079AB">
              <w:rPr>
                <w:rFonts w:cs="Arial"/>
                <w:sz w:val="16"/>
                <w:szCs w:val="16"/>
              </w:rPr>
              <w:t xml:space="preserve">. </w:t>
            </w:r>
            <w:proofErr w:type="spellStart"/>
            <w:r w:rsidR="009079AB" w:rsidRPr="009079AB">
              <w:rPr>
                <w:rFonts w:cs="Arial"/>
                <w:sz w:val="16"/>
                <w:szCs w:val="16"/>
              </w:rPr>
              <w:t>Ексклюзивний</w:t>
            </w:r>
            <w:proofErr w:type="spellEnd"/>
            <w:r w:rsidR="009079AB" w:rsidRPr="009079AB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="009079AB" w:rsidRPr="009079AB">
              <w:rPr>
                <w:rFonts w:cs="Arial"/>
                <w:sz w:val="16"/>
                <w:szCs w:val="16"/>
              </w:rPr>
              <w:t>оригінальний</w:t>
            </w:r>
            <w:proofErr w:type="spellEnd"/>
            <w:r w:rsidR="009079AB" w:rsidRPr="009079AB">
              <w:rPr>
                <w:rFonts w:cs="Arial"/>
                <w:sz w:val="16"/>
                <w:szCs w:val="16"/>
              </w:rPr>
              <w:t xml:space="preserve"> дизайн, </w:t>
            </w:r>
            <w:proofErr w:type="spellStart"/>
            <w:r w:rsidR="009079AB" w:rsidRPr="009079AB">
              <w:rPr>
                <w:rFonts w:cs="Arial"/>
                <w:sz w:val="16"/>
                <w:szCs w:val="16"/>
              </w:rPr>
              <w:t>що</w:t>
            </w:r>
            <w:proofErr w:type="spellEnd"/>
            <w:r w:rsidR="009079AB" w:rsidRPr="009079AB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="009079AB" w:rsidRPr="009079AB">
              <w:rPr>
                <w:rFonts w:cs="Arial"/>
                <w:sz w:val="16"/>
                <w:szCs w:val="16"/>
              </w:rPr>
              <w:t>вигідно</w:t>
            </w:r>
            <w:proofErr w:type="spellEnd"/>
            <w:r w:rsidR="009079AB" w:rsidRPr="009079AB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="009079AB" w:rsidRPr="009079AB">
              <w:rPr>
                <w:rFonts w:cs="Arial"/>
                <w:sz w:val="16"/>
                <w:szCs w:val="16"/>
              </w:rPr>
              <w:t>представляє</w:t>
            </w:r>
            <w:proofErr w:type="spellEnd"/>
            <w:r w:rsidR="009079AB" w:rsidRPr="009079AB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="009079AB" w:rsidRPr="009079AB">
              <w:rPr>
                <w:rFonts w:cs="Arial"/>
                <w:sz w:val="16"/>
                <w:szCs w:val="16"/>
              </w:rPr>
              <w:t>Компанію</w:t>
            </w:r>
            <w:proofErr w:type="spellEnd"/>
            <w:r w:rsidR="009079AB" w:rsidRPr="009079AB">
              <w:rPr>
                <w:rFonts w:cs="Arial"/>
                <w:sz w:val="16"/>
                <w:szCs w:val="16"/>
              </w:rPr>
              <w:t xml:space="preserve">, </w:t>
            </w:r>
            <w:proofErr w:type="spellStart"/>
            <w:r w:rsidR="009079AB" w:rsidRPr="009079AB">
              <w:rPr>
                <w:rFonts w:cs="Arial"/>
                <w:sz w:val="16"/>
                <w:szCs w:val="16"/>
              </w:rPr>
              <w:t>використання</w:t>
            </w:r>
            <w:proofErr w:type="spellEnd"/>
            <w:r w:rsidR="009079AB" w:rsidRPr="009079AB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="009079AB" w:rsidRPr="009079AB">
              <w:rPr>
                <w:rFonts w:cs="Arial"/>
                <w:sz w:val="16"/>
                <w:szCs w:val="16"/>
              </w:rPr>
              <w:t>нестандартних</w:t>
            </w:r>
            <w:proofErr w:type="spellEnd"/>
            <w:r w:rsidR="009079AB" w:rsidRPr="009079AB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="009079AB" w:rsidRPr="009079AB">
              <w:rPr>
                <w:rFonts w:cs="Arial"/>
                <w:sz w:val="16"/>
                <w:szCs w:val="16"/>
              </w:rPr>
              <w:t>ідей</w:t>
            </w:r>
            <w:proofErr w:type="spellEnd"/>
            <w:r w:rsidR="009079AB" w:rsidRPr="009079AB">
              <w:rPr>
                <w:rFonts w:cs="Arial"/>
                <w:sz w:val="16"/>
                <w:szCs w:val="16"/>
              </w:rPr>
              <w:t xml:space="preserve"> та </w:t>
            </w:r>
            <w:proofErr w:type="spellStart"/>
            <w:r w:rsidR="009079AB" w:rsidRPr="009079AB">
              <w:rPr>
                <w:rFonts w:cs="Arial"/>
                <w:sz w:val="16"/>
                <w:szCs w:val="16"/>
              </w:rPr>
              <w:t>рішень</w:t>
            </w:r>
            <w:proofErr w:type="spellEnd"/>
            <w:r w:rsidR="009079AB" w:rsidRPr="009079AB">
              <w:rPr>
                <w:rFonts w:cs="Arial"/>
                <w:sz w:val="16"/>
                <w:szCs w:val="16"/>
              </w:rPr>
              <w:t xml:space="preserve"> в </w:t>
            </w:r>
            <w:proofErr w:type="spellStart"/>
            <w:r w:rsidR="009079AB" w:rsidRPr="009079AB">
              <w:rPr>
                <w:rFonts w:cs="Arial"/>
                <w:sz w:val="16"/>
                <w:szCs w:val="16"/>
              </w:rPr>
              <w:t>оформленні</w:t>
            </w:r>
            <w:proofErr w:type="spellEnd"/>
            <w:r w:rsidR="009079AB" w:rsidRPr="009079AB">
              <w:rPr>
                <w:rFonts w:cs="Arial"/>
                <w:sz w:val="16"/>
                <w:szCs w:val="16"/>
              </w:rPr>
              <w:t xml:space="preserve">, </w:t>
            </w:r>
            <w:proofErr w:type="spellStart"/>
            <w:r w:rsidR="009079AB" w:rsidRPr="009079AB">
              <w:rPr>
                <w:rFonts w:cs="Arial"/>
                <w:sz w:val="16"/>
                <w:szCs w:val="16"/>
              </w:rPr>
              <w:t>процентне</w:t>
            </w:r>
            <w:proofErr w:type="spellEnd"/>
            <w:r w:rsidR="009079AB" w:rsidRPr="009079AB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="009079AB" w:rsidRPr="009079AB">
              <w:rPr>
                <w:rFonts w:cs="Arial"/>
                <w:sz w:val="16"/>
                <w:szCs w:val="16"/>
              </w:rPr>
              <w:t>співвідношення</w:t>
            </w:r>
            <w:proofErr w:type="spellEnd"/>
            <w:r w:rsidR="009079AB" w:rsidRPr="009079AB">
              <w:rPr>
                <w:rFonts w:cs="Arial"/>
                <w:sz w:val="16"/>
                <w:szCs w:val="16"/>
              </w:rPr>
              <w:t xml:space="preserve"> текст/</w:t>
            </w:r>
            <w:proofErr w:type="spellStart"/>
            <w:r w:rsidR="009079AB" w:rsidRPr="009079AB">
              <w:rPr>
                <w:rFonts w:cs="Arial"/>
                <w:sz w:val="16"/>
                <w:szCs w:val="16"/>
              </w:rPr>
              <w:t>графіка</w:t>
            </w:r>
            <w:proofErr w:type="spellEnd"/>
            <w:r w:rsidR="009079AB" w:rsidRPr="009079AB">
              <w:rPr>
                <w:rFonts w:cs="Arial"/>
                <w:sz w:val="16"/>
                <w:szCs w:val="16"/>
              </w:rPr>
              <w:t xml:space="preserve"> = 50/50</w:t>
            </w:r>
          </w:p>
        </w:tc>
        <w:tc>
          <w:tcPr>
            <w:tcW w:w="5517" w:type="dxa"/>
            <w:tcBorders>
              <w:top w:val="nil"/>
              <w:left w:val="dotted" w:sz="4" w:space="0" w:color="auto"/>
              <w:bottom w:val="dotted" w:sz="4" w:space="0" w:color="auto"/>
            </w:tcBorders>
          </w:tcPr>
          <w:p w:rsidR="00520E4A" w:rsidRPr="0042230B" w:rsidRDefault="00520E4A" w:rsidP="00520E4A">
            <w:pPr>
              <w:spacing w:before="100" w:after="100"/>
              <w:rPr>
                <w:rFonts w:cs="Arial"/>
              </w:rPr>
            </w:pPr>
          </w:p>
        </w:tc>
      </w:tr>
      <w:tr w:rsidR="00520E4A" w:rsidRPr="00E82B13" w:rsidTr="0095551B">
        <w:trPr>
          <w:trHeight w:val="1270"/>
        </w:trPr>
        <w:tc>
          <w:tcPr>
            <w:tcW w:w="394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20E4A" w:rsidRPr="00E82B13" w:rsidRDefault="009079AB" w:rsidP="009B03D0">
            <w:pPr>
              <w:spacing w:after="100"/>
              <w:ind w:left="426" w:hanging="426"/>
              <w:rPr>
                <w:rFonts w:cs="Arial"/>
              </w:rPr>
            </w:pPr>
            <w:r>
              <w:rPr>
                <w:rFonts w:cs="Arial"/>
                <w:lang w:val="uk-UA"/>
              </w:rPr>
              <w:t>І</w:t>
            </w:r>
            <w:proofErr w:type="spellStart"/>
            <w:r>
              <w:rPr>
                <w:rFonts w:cs="Arial"/>
              </w:rPr>
              <w:t>нтернет</w:t>
            </w:r>
            <w:proofErr w:type="spellEnd"/>
            <w:r>
              <w:rPr>
                <w:rFonts w:cs="Arial"/>
              </w:rPr>
              <w:t>-</w:t>
            </w:r>
            <w:r w:rsidR="0042230B">
              <w:rPr>
                <w:rFonts w:cs="Arial"/>
              </w:rPr>
              <w:t>магазин</w:t>
            </w:r>
            <w:r w:rsidR="00520E4A" w:rsidRPr="00E82B13">
              <w:rPr>
                <w:rFonts w:cs="Arial"/>
              </w:rPr>
              <w:br/>
            </w:r>
            <w:r>
              <w:rPr>
                <w:rFonts w:cs="Arial"/>
                <w:sz w:val="16"/>
                <w:szCs w:val="16"/>
              </w:rPr>
              <w:t xml:space="preserve">Продаж </w:t>
            </w:r>
            <w:proofErr w:type="spellStart"/>
            <w:r>
              <w:rPr>
                <w:rFonts w:cs="Arial"/>
                <w:sz w:val="16"/>
                <w:szCs w:val="16"/>
              </w:rPr>
              <w:t>товарів</w:t>
            </w:r>
            <w:proofErr w:type="spellEnd"/>
            <w:r>
              <w:rPr>
                <w:rFonts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cs="Arial"/>
                <w:sz w:val="16"/>
                <w:szCs w:val="16"/>
              </w:rPr>
              <w:t>послуг</w:t>
            </w:r>
            <w:proofErr w:type="spellEnd"/>
            <w:r>
              <w:rPr>
                <w:rFonts w:cs="Arial"/>
                <w:sz w:val="16"/>
                <w:szCs w:val="16"/>
              </w:rPr>
              <w:t xml:space="preserve"> через </w:t>
            </w:r>
            <w:proofErr w:type="spellStart"/>
            <w:r>
              <w:rPr>
                <w:rFonts w:cs="Arial"/>
                <w:sz w:val="16"/>
                <w:szCs w:val="16"/>
              </w:rPr>
              <w:t>і</w:t>
            </w:r>
            <w:r w:rsidRPr="009079AB">
              <w:rPr>
                <w:rFonts w:cs="Arial"/>
                <w:sz w:val="16"/>
                <w:szCs w:val="16"/>
              </w:rPr>
              <w:t>нтернет</w:t>
            </w:r>
            <w:proofErr w:type="spellEnd"/>
            <w:r w:rsidRPr="009079AB">
              <w:rPr>
                <w:rFonts w:cs="Arial"/>
                <w:sz w:val="16"/>
                <w:szCs w:val="16"/>
              </w:rPr>
              <w:t xml:space="preserve">, </w:t>
            </w:r>
            <w:proofErr w:type="spellStart"/>
            <w:r w:rsidRPr="009079AB">
              <w:rPr>
                <w:rFonts w:cs="Arial"/>
                <w:sz w:val="16"/>
                <w:szCs w:val="16"/>
              </w:rPr>
              <w:t>автоматизація</w:t>
            </w:r>
            <w:proofErr w:type="spellEnd"/>
            <w:r w:rsidRPr="009079AB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9079AB">
              <w:rPr>
                <w:rFonts w:cs="Arial"/>
                <w:sz w:val="16"/>
                <w:szCs w:val="16"/>
              </w:rPr>
              <w:t>бізнес-процесів</w:t>
            </w:r>
            <w:proofErr w:type="spellEnd"/>
            <w:r w:rsidRPr="009079AB">
              <w:rPr>
                <w:rFonts w:cs="Arial"/>
                <w:sz w:val="16"/>
                <w:szCs w:val="16"/>
              </w:rPr>
              <w:t>.</w:t>
            </w:r>
          </w:p>
        </w:tc>
        <w:tc>
          <w:tcPr>
            <w:tcW w:w="55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520E4A" w:rsidRPr="00E82B13" w:rsidRDefault="00520E4A" w:rsidP="00520E4A">
            <w:pPr>
              <w:spacing w:before="100" w:after="100"/>
              <w:rPr>
                <w:rFonts w:cs="Arial"/>
              </w:rPr>
            </w:pPr>
          </w:p>
        </w:tc>
      </w:tr>
      <w:tr w:rsidR="0042230B" w:rsidRPr="00E82B13" w:rsidTr="0095551B">
        <w:trPr>
          <w:trHeight w:val="1246"/>
        </w:trPr>
        <w:tc>
          <w:tcPr>
            <w:tcW w:w="394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2230B" w:rsidRDefault="0042230B" w:rsidP="009B03D0">
            <w:pPr>
              <w:spacing w:after="100"/>
              <w:ind w:left="426" w:hanging="426"/>
              <w:rPr>
                <w:rFonts w:cs="Arial"/>
              </w:rPr>
            </w:pPr>
            <w:r w:rsidRPr="0042230B">
              <w:rPr>
                <w:rFonts w:cs="Arial"/>
              </w:rPr>
              <w:t>Каталог</w:t>
            </w:r>
            <w:r w:rsidRPr="00E82B13">
              <w:rPr>
                <w:rFonts w:cs="Arial"/>
              </w:rPr>
              <w:br/>
            </w:r>
            <w:proofErr w:type="spellStart"/>
            <w:r w:rsidR="009079AB" w:rsidRPr="009079AB">
              <w:rPr>
                <w:rFonts w:cs="Arial"/>
                <w:sz w:val="16"/>
                <w:szCs w:val="16"/>
              </w:rPr>
              <w:t>Повне</w:t>
            </w:r>
            <w:proofErr w:type="spellEnd"/>
            <w:r w:rsidR="009079AB" w:rsidRPr="009079AB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="009079AB" w:rsidRPr="009079AB">
              <w:rPr>
                <w:rFonts w:cs="Arial"/>
                <w:sz w:val="16"/>
                <w:szCs w:val="16"/>
              </w:rPr>
              <w:t>інформування</w:t>
            </w:r>
            <w:proofErr w:type="spellEnd"/>
            <w:r w:rsidR="009079AB" w:rsidRPr="009079AB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="009079AB" w:rsidRPr="009079AB">
              <w:rPr>
                <w:rFonts w:cs="Arial"/>
                <w:sz w:val="16"/>
                <w:szCs w:val="16"/>
              </w:rPr>
              <w:t>клієнта</w:t>
            </w:r>
            <w:proofErr w:type="spellEnd"/>
            <w:r w:rsidR="009079AB" w:rsidRPr="009079AB">
              <w:rPr>
                <w:rFonts w:cs="Arial"/>
                <w:sz w:val="16"/>
                <w:szCs w:val="16"/>
              </w:rPr>
              <w:t xml:space="preserve"> про </w:t>
            </w:r>
            <w:proofErr w:type="spellStart"/>
            <w:r w:rsidR="009079AB" w:rsidRPr="009079AB">
              <w:rPr>
                <w:rFonts w:cs="Arial"/>
                <w:sz w:val="16"/>
                <w:szCs w:val="16"/>
              </w:rPr>
              <w:t>перелік</w:t>
            </w:r>
            <w:proofErr w:type="spellEnd"/>
            <w:r w:rsidR="009079AB" w:rsidRPr="009079AB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="009079AB" w:rsidRPr="009079AB">
              <w:rPr>
                <w:rFonts w:cs="Arial"/>
                <w:sz w:val="16"/>
                <w:szCs w:val="16"/>
              </w:rPr>
              <w:t>пропонованої</w:t>
            </w:r>
            <w:proofErr w:type="spellEnd"/>
            <w:r w:rsidR="009079AB" w:rsidRPr="009079AB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="009079AB" w:rsidRPr="009079AB">
              <w:rPr>
                <w:rFonts w:cs="Arial"/>
                <w:sz w:val="16"/>
                <w:szCs w:val="16"/>
              </w:rPr>
              <w:t>продукції</w:t>
            </w:r>
            <w:proofErr w:type="spellEnd"/>
          </w:p>
        </w:tc>
        <w:tc>
          <w:tcPr>
            <w:tcW w:w="55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42230B" w:rsidRPr="00E82B13" w:rsidRDefault="0042230B" w:rsidP="00520E4A">
            <w:pPr>
              <w:spacing w:before="100" w:after="100"/>
              <w:rPr>
                <w:rFonts w:cs="Arial"/>
              </w:rPr>
            </w:pPr>
          </w:p>
        </w:tc>
      </w:tr>
      <w:tr w:rsidR="00997171" w:rsidRPr="00E82B13" w:rsidTr="0095551B">
        <w:trPr>
          <w:trHeight w:val="1703"/>
        </w:trPr>
        <w:tc>
          <w:tcPr>
            <w:tcW w:w="394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97171" w:rsidRDefault="009079AB" w:rsidP="009B03D0">
            <w:pPr>
              <w:spacing w:before="100" w:after="0"/>
              <w:ind w:left="426" w:hanging="426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Ві</w:t>
            </w:r>
            <w:r w:rsidR="00997171">
              <w:rPr>
                <w:rFonts w:cs="Arial"/>
              </w:rPr>
              <w:t>зитка</w:t>
            </w:r>
            <w:proofErr w:type="spellEnd"/>
            <w:r w:rsidR="00997171" w:rsidRPr="00E82B13">
              <w:rPr>
                <w:rFonts w:cs="Arial"/>
              </w:rPr>
              <w:br/>
            </w:r>
            <w:r w:rsidRPr="009079AB">
              <w:rPr>
                <w:rFonts w:cs="Arial"/>
                <w:sz w:val="16"/>
                <w:szCs w:val="16"/>
              </w:rPr>
              <w:t xml:space="preserve">1–10 </w:t>
            </w:r>
            <w:proofErr w:type="spellStart"/>
            <w:r w:rsidRPr="009079AB">
              <w:rPr>
                <w:rFonts w:cs="Arial"/>
                <w:sz w:val="16"/>
                <w:szCs w:val="16"/>
              </w:rPr>
              <w:t>сторінок</w:t>
            </w:r>
            <w:proofErr w:type="spellEnd"/>
            <w:r w:rsidRPr="009079AB">
              <w:rPr>
                <w:rFonts w:cs="Arial"/>
                <w:sz w:val="16"/>
                <w:szCs w:val="16"/>
              </w:rPr>
              <w:t xml:space="preserve">, </w:t>
            </w:r>
            <w:proofErr w:type="spellStart"/>
            <w:r w:rsidRPr="009079AB">
              <w:rPr>
                <w:rFonts w:cs="Arial"/>
                <w:sz w:val="16"/>
                <w:szCs w:val="16"/>
              </w:rPr>
              <w:t>які</w:t>
            </w:r>
            <w:proofErr w:type="spellEnd"/>
            <w:r w:rsidRPr="009079AB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9079AB">
              <w:rPr>
                <w:rFonts w:cs="Arial"/>
                <w:sz w:val="16"/>
                <w:szCs w:val="16"/>
              </w:rPr>
              <w:t>повністю</w:t>
            </w:r>
            <w:proofErr w:type="spellEnd"/>
            <w:r w:rsidRPr="009079AB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9079AB">
              <w:rPr>
                <w:rFonts w:cs="Arial"/>
                <w:sz w:val="16"/>
                <w:szCs w:val="16"/>
              </w:rPr>
              <w:t>описують</w:t>
            </w:r>
            <w:proofErr w:type="spellEnd"/>
            <w:r w:rsidRPr="009079AB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9079AB">
              <w:rPr>
                <w:rFonts w:cs="Arial"/>
                <w:sz w:val="16"/>
                <w:szCs w:val="16"/>
              </w:rPr>
              <w:t>основну</w:t>
            </w:r>
            <w:proofErr w:type="spellEnd"/>
            <w:r w:rsidRPr="009079AB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9079AB">
              <w:rPr>
                <w:rFonts w:cs="Arial"/>
                <w:sz w:val="16"/>
                <w:szCs w:val="16"/>
              </w:rPr>
              <w:t>інформацію</w:t>
            </w:r>
            <w:proofErr w:type="spellEnd"/>
            <w:r w:rsidRPr="009079AB">
              <w:rPr>
                <w:rFonts w:cs="Arial"/>
                <w:sz w:val="16"/>
                <w:szCs w:val="16"/>
              </w:rPr>
              <w:t xml:space="preserve"> про вас, </w:t>
            </w:r>
            <w:proofErr w:type="spellStart"/>
            <w:r w:rsidRPr="009079AB">
              <w:rPr>
                <w:rFonts w:cs="Arial"/>
                <w:sz w:val="16"/>
                <w:szCs w:val="16"/>
              </w:rPr>
              <w:t>пропоновані</w:t>
            </w:r>
            <w:proofErr w:type="spellEnd"/>
            <w:r w:rsidRPr="009079AB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9079AB">
              <w:rPr>
                <w:rFonts w:cs="Arial"/>
                <w:sz w:val="16"/>
                <w:szCs w:val="16"/>
              </w:rPr>
              <w:t>послуги</w:t>
            </w:r>
            <w:proofErr w:type="spellEnd"/>
            <w:r w:rsidRPr="009079AB">
              <w:rPr>
                <w:rFonts w:cs="Arial"/>
                <w:sz w:val="16"/>
                <w:szCs w:val="16"/>
              </w:rPr>
              <w:t xml:space="preserve"> та </w:t>
            </w:r>
            <w:proofErr w:type="spellStart"/>
            <w:r w:rsidRPr="009079AB">
              <w:rPr>
                <w:rFonts w:cs="Arial"/>
                <w:sz w:val="16"/>
                <w:szCs w:val="16"/>
              </w:rPr>
              <w:t>способи</w:t>
            </w:r>
            <w:proofErr w:type="spellEnd"/>
            <w:r w:rsidRPr="009079AB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9079AB">
              <w:rPr>
                <w:rFonts w:cs="Arial"/>
                <w:sz w:val="16"/>
                <w:szCs w:val="16"/>
              </w:rPr>
              <w:t>зв'язку</w:t>
            </w:r>
            <w:proofErr w:type="spellEnd"/>
            <w:r w:rsidRPr="009079AB">
              <w:rPr>
                <w:rFonts w:cs="Arial"/>
                <w:sz w:val="16"/>
                <w:szCs w:val="16"/>
              </w:rPr>
              <w:t xml:space="preserve"> з вами.</w:t>
            </w:r>
          </w:p>
        </w:tc>
        <w:tc>
          <w:tcPr>
            <w:tcW w:w="55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997171" w:rsidRPr="00E82B13" w:rsidRDefault="00997171" w:rsidP="00520E4A">
            <w:pPr>
              <w:spacing w:before="100" w:after="100"/>
              <w:rPr>
                <w:rFonts w:cs="Arial"/>
              </w:rPr>
            </w:pPr>
          </w:p>
        </w:tc>
      </w:tr>
      <w:tr w:rsidR="00997171" w:rsidRPr="00E82B13" w:rsidTr="0095551B">
        <w:trPr>
          <w:trHeight w:val="1401"/>
        </w:trPr>
        <w:tc>
          <w:tcPr>
            <w:tcW w:w="3947" w:type="dxa"/>
            <w:tcBorders>
              <w:top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997171" w:rsidRDefault="009079AB" w:rsidP="009B03D0">
            <w:pPr>
              <w:spacing w:after="100"/>
              <w:ind w:left="426" w:hanging="426"/>
              <w:rPr>
                <w:rFonts w:cs="Arial"/>
              </w:rPr>
            </w:pPr>
            <w:r>
              <w:rPr>
                <w:rFonts w:cs="Arial"/>
                <w:lang w:val="uk-UA"/>
              </w:rPr>
              <w:t>Ін</w:t>
            </w:r>
            <w:proofErr w:type="spellStart"/>
            <w:r>
              <w:rPr>
                <w:rFonts w:cs="Arial"/>
              </w:rPr>
              <w:t>дивідуальни</w:t>
            </w:r>
            <w:r w:rsidR="00997171" w:rsidRPr="00997171">
              <w:rPr>
                <w:rFonts w:cs="Arial"/>
              </w:rPr>
              <w:t>й</w:t>
            </w:r>
            <w:proofErr w:type="spellEnd"/>
            <w:r w:rsidR="00997171" w:rsidRPr="00997171">
              <w:rPr>
                <w:rFonts w:cs="Arial"/>
              </w:rPr>
              <w:t xml:space="preserve"> проект</w:t>
            </w:r>
            <w:r w:rsidR="00997171" w:rsidRPr="00E82B13">
              <w:rPr>
                <w:rFonts w:cs="Arial"/>
              </w:rPr>
              <w:br/>
            </w:r>
            <w:proofErr w:type="spellStart"/>
            <w:r w:rsidRPr="009079AB">
              <w:rPr>
                <w:rFonts w:cs="Arial"/>
                <w:sz w:val="16"/>
                <w:szCs w:val="16"/>
              </w:rPr>
              <w:t>Реалізація</w:t>
            </w:r>
            <w:proofErr w:type="spellEnd"/>
            <w:r w:rsidRPr="009079AB">
              <w:rPr>
                <w:rFonts w:cs="Arial"/>
                <w:sz w:val="16"/>
                <w:szCs w:val="16"/>
              </w:rPr>
              <w:t xml:space="preserve"> будь-</w:t>
            </w:r>
            <w:proofErr w:type="spellStart"/>
            <w:r w:rsidRPr="009079AB">
              <w:rPr>
                <w:rFonts w:cs="Arial"/>
                <w:sz w:val="16"/>
                <w:szCs w:val="16"/>
              </w:rPr>
              <w:t>яких</w:t>
            </w:r>
            <w:proofErr w:type="spellEnd"/>
            <w:r w:rsidRPr="009079AB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9079AB">
              <w:rPr>
                <w:rFonts w:cs="Arial"/>
                <w:sz w:val="16"/>
                <w:szCs w:val="16"/>
              </w:rPr>
              <w:t>нестандартних</w:t>
            </w:r>
            <w:proofErr w:type="spellEnd"/>
            <w:r w:rsidRPr="009079AB">
              <w:rPr>
                <w:rFonts w:cs="Arial"/>
                <w:sz w:val="16"/>
                <w:szCs w:val="16"/>
              </w:rPr>
              <w:t xml:space="preserve"> веб-</w:t>
            </w:r>
            <w:proofErr w:type="spellStart"/>
            <w:r w:rsidRPr="009079AB">
              <w:rPr>
                <w:rFonts w:cs="Arial"/>
                <w:sz w:val="16"/>
                <w:szCs w:val="16"/>
              </w:rPr>
              <w:t>рішень</w:t>
            </w:r>
            <w:proofErr w:type="spellEnd"/>
            <w:r w:rsidRPr="009079AB">
              <w:rPr>
                <w:rFonts w:cs="Arial"/>
                <w:sz w:val="16"/>
                <w:szCs w:val="16"/>
              </w:rPr>
              <w:t xml:space="preserve"> у </w:t>
            </w:r>
            <w:proofErr w:type="spellStart"/>
            <w:r w:rsidRPr="009079AB">
              <w:rPr>
                <w:rFonts w:cs="Arial"/>
                <w:sz w:val="16"/>
                <w:szCs w:val="16"/>
              </w:rPr>
              <w:t>галузі</w:t>
            </w:r>
            <w:proofErr w:type="spellEnd"/>
            <w:r w:rsidRPr="009079AB">
              <w:rPr>
                <w:rFonts w:cs="Arial"/>
                <w:sz w:val="16"/>
                <w:szCs w:val="16"/>
              </w:rPr>
              <w:t xml:space="preserve"> дизайну та </w:t>
            </w:r>
            <w:proofErr w:type="spellStart"/>
            <w:r w:rsidRPr="009079AB">
              <w:rPr>
                <w:rFonts w:cs="Arial"/>
                <w:sz w:val="16"/>
                <w:szCs w:val="16"/>
              </w:rPr>
              <w:t>функціоналу</w:t>
            </w:r>
            <w:proofErr w:type="spellEnd"/>
            <w:r w:rsidRPr="009079AB">
              <w:rPr>
                <w:rFonts w:cs="Arial"/>
                <w:sz w:val="16"/>
                <w:szCs w:val="16"/>
              </w:rPr>
              <w:t xml:space="preserve"> ресурсу.</w:t>
            </w:r>
          </w:p>
        </w:tc>
        <w:tc>
          <w:tcPr>
            <w:tcW w:w="5517" w:type="dxa"/>
            <w:tcBorders>
              <w:top w:val="dotted" w:sz="4" w:space="0" w:color="auto"/>
              <w:left w:val="dotted" w:sz="4" w:space="0" w:color="auto"/>
              <w:bottom w:val="nil"/>
            </w:tcBorders>
          </w:tcPr>
          <w:p w:rsidR="00997171" w:rsidRPr="00E82B13" w:rsidRDefault="00997171" w:rsidP="00520E4A">
            <w:pPr>
              <w:spacing w:before="100" w:after="100"/>
              <w:rPr>
                <w:rFonts w:cs="Arial"/>
              </w:rPr>
            </w:pPr>
          </w:p>
        </w:tc>
      </w:tr>
    </w:tbl>
    <w:p w:rsidR="00997171" w:rsidRPr="00997171" w:rsidRDefault="009079AB" w:rsidP="00997171">
      <w:pPr>
        <w:outlineLvl w:val="0"/>
        <w:rPr>
          <w:sz w:val="32"/>
        </w:rPr>
      </w:pPr>
      <w:proofErr w:type="spellStart"/>
      <w:r w:rsidRPr="009079AB">
        <w:rPr>
          <w:sz w:val="32"/>
        </w:rPr>
        <w:lastRenderedPageBreak/>
        <w:t>Основні</w:t>
      </w:r>
      <w:proofErr w:type="spellEnd"/>
      <w:r w:rsidRPr="009079AB">
        <w:rPr>
          <w:sz w:val="32"/>
        </w:rPr>
        <w:t xml:space="preserve"> </w:t>
      </w:r>
      <w:proofErr w:type="spellStart"/>
      <w:r w:rsidRPr="009079AB">
        <w:rPr>
          <w:sz w:val="32"/>
        </w:rPr>
        <w:t>дії</w:t>
      </w:r>
      <w:proofErr w:type="spellEnd"/>
    </w:p>
    <w:tbl>
      <w:tblPr>
        <w:tblW w:w="9464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947"/>
        <w:gridCol w:w="5517"/>
      </w:tblGrid>
      <w:tr w:rsidR="00997171" w:rsidRPr="0042230B" w:rsidTr="00684219">
        <w:trPr>
          <w:trHeight w:val="3068"/>
        </w:trPr>
        <w:tc>
          <w:tcPr>
            <w:tcW w:w="3947" w:type="dxa"/>
            <w:vAlign w:val="center"/>
          </w:tcPr>
          <w:p w:rsidR="009079AB" w:rsidRDefault="009079AB" w:rsidP="009079AB">
            <w:pPr>
              <w:spacing w:after="100"/>
              <w:rPr>
                <w:rFonts w:cs="Arial"/>
              </w:rPr>
            </w:pPr>
            <w:proofErr w:type="spellStart"/>
            <w:r w:rsidRPr="009079AB">
              <w:rPr>
                <w:rFonts w:cs="Arial"/>
              </w:rPr>
              <w:t>Які</w:t>
            </w:r>
            <w:proofErr w:type="spellEnd"/>
            <w:r w:rsidRPr="009079AB">
              <w:rPr>
                <w:rFonts w:cs="Arial"/>
              </w:rPr>
              <w:t xml:space="preserve"> </w:t>
            </w:r>
            <w:proofErr w:type="spellStart"/>
            <w:r w:rsidRPr="009079AB">
              <w:rPr>
                <w:rFonts w:cs="Arial"/>
              </w:rPr>
              <w:t>дії</w:t>
            </w:r>
            <w:proofErr w:type="spellEnd"/>
            <w:r w:rsidRPr="009079AB">
              <w:rPr>
                <w:rFonts w:cs="Arial"/>
              </w:rPr>
              <w:t xml:space="preserve"> </w:t>
            </w:r>
            <w:proofErr w:type="spellStart"/>
            <w:r w:rsidRPr="009079AB">
              <w:rPr>
                <w:rFonts w:cs="Arial"/>
              </w:rPr>
              <w:t>має</w:t>
            </w:r>
            <w:proofErr w:type="spellEnd"/>
            <w:r w:rsidRPr="009079AB">
              <w:rPr>
                <w:rFonts w:cs="Arial"/>
              </w:rPr>
              <w:t xml:space="preserve"> </w:t>
            </w:r>
            <w:proofErr w:type="spellStart"/>
            <w:r w:rsidRPr="009079AB">
              <w:rPr>
                <w:rFonts w:cs="Arial"/>
              </w:rPr>
              <w:t>зробити</w:t>
            </w:r>
            <w:proofErr w:type="spellEnd"/>
            <w:r w:rsidRPr="009079AB">
              <w:rPr>
                <w:rFonts w:cs="Arial"/>
              </w:rPr>
              <w:t xml:space="preserve"> </w:t>
            </w:r>
            <w:proofErr w:type="spellStart"/>
            <w:r w:rsidRPr="009079AB">
              <w:rPr>
                <w:rFonts w:cs="Arial"/>
              </w:rPr>
              <w:t>відвідувач</w:t>
            </w:r>
            <w:proofErr w:type="spellEnd"/>
            <w:r w:rsidRPr="009079AB">
              <w:rPr>
                <w:rFonts w:cs="Arial"/>
              </w:rPr>
              <w:t xml:space="preserve"> на </w:t>
            </w:r>
            <w:proofErr w:type="spellStart"/>
            <w:r w:rsidRPr="009079AB">
              <w:rPr>
                <w:rFonts w:cs="Arial"/>
              </w:rPr>
              <w:t>вашому</w:t>
            </w:r>
            <w:proofErr w:type="spellEnd"/>
            <w:r w:rsidRPr="009079AB">
              <w:rPr>
                <w:rFonts w:cs="Arial"/>
              </w:rPr>
              <w:t xml:space="preserve"> </w:t>
            </w:r>
            <w:proofErr w:type="spellStart"/>
            <w:r w:rsidRPr="009079AB">
              <w:rPr>
                <w:rFonts w:cs="Arial"/>
              </w:rPr>
              <w:t>сайті</w:t>
            </w:r>
            <w:proofErr w:type="spellEnd"/>
            <w:r w:rsidRPr="009079AB">
              <w:rPr>
                <w:rFonts w:cs="Arial"/>
              </w:rPr>
              <w:t xml:space="preserve">, </w:t>
            </w:r>
            <w:proofErr w:type="spellStart"/>
            <w:r w:rsidRPr="009079AB">
              <w:rPr>
                <w:rFonts w:cs="Arial"/>
              </w:rPr>
              <w:t>щоб</w:t>
            </w:r>
            <w:proofErr w:type="spellEnd"/>
            <w:r w:rsidRPr="009079AB">
              <w:rPr>
                <w:rFonts w:cs="Arial"/>
              </w:rPr>
              <w:t xml:space="preserve"> </w:t>
            </w:r>
            <w:proofErr w:type="spellStart"/>
            <w:r w:rsidRPr="009079AB">
              <w:rPr>
                <w:rFonts w:cs="Arial"/>
              </w:rPr>
              <w:t>ви</w:t>
            </w:r>
            <w:proofErr w:type="spellEnd"/>
            <w:r w:rsidRPr="009079AB">
              <w:rPr>
                <w:rFonts w:cs="Arial"/>
              </w:rPr>
              <w:t xml:space="preserve"> </w:t>
            </w:r>
            <w:proofErr w:type="spellStart"/>
            <w:r w:rsidRPr="009079AB">
              <w:rPr>
                <w:rFonts w:cs="Arial"/>
              </w:rPr>
              <w:t>вважали</w:t>
            </w:r>
            <w:proofErr w:type="spellEnd"/>
            <w:r w:rsidRPr="009079AB">
              <w:rPr>
                <w:rFonts w:cs="Arial"/>
              </w:rPr>
              <w:t xml:space="preserve">, </w:t>
            </w:r>
            <w:proofErr w:type="spellStart"/>
            <w:r w:rsidRPr="009079AB">
              <w:rPr>
                <w:rFonts w:cs="Arial"/>
              </w:rPr>
              <w:t>що</w:t>
            </w:r>
            <w:proofErr w:type="spellEnd"/>
            <w:r w:rsidRPr="009079AB">
              <w:rPr>
                <w:rFonts w:cs="Arial"/>
              </w:rPr>
              <w:t xml:space="preserve"> все </w:t>
            </w:r>
            <w:proofErr w:type="spellStart"/>
            <w:r w:rsidRPr="009079AB">
              <w:rPr>
                <w:rFonts w:cs="Arial"/>
              </w:rPr>
              <w:t>пройшло</w:t>
            </w:r>
            <w:proofErr w:type="spellEnd"/>
            <w:r w:rsidRPr="009079AB">
              <w:rPr>
                <w:rFonts w:cs="Arial"/>
              </w:rPr>
              <w:t xml:space="preserve"> </w:t>
            </w:r>
            <w:proofErr w:type="spellStart"/>
            <w:r w:rsidRPr="009079AB">
              <w:rPr>
                <w:rFonts w:cs="Arial"/>
              </w:rPr>
              <w:t>успішно</w:t>
            </w:r>
            <w:proofErr w:type="spellEnd"/>
            <w:r w:rsidRPr="009079AB">
              <w:rPr>
                <w:rFonts w:cs="Arial"/>
              </w:rPr>
              <w:t>?</w:t>
            </w:r>
          </w:p>
          <w:p w:rsidR="00997171" w:rsidRPr="0042230B" w:rsidRDefault="009079AB" w:rsidP="009079AB">
            <w:pPr>
              <w:spacing w:after="100"/>
              <w:rPr>
                <w:rFonts w:cs="Arial"/>
              </w:rPr>
            </w:pPr>
            <w:proofErr w:type="spellStart"/>
            <w:r w:rsidRPr="009079AB">
              <w:rPr>
                <w:rFonts w:cs="Arial"/>
                <w:sz w:val="16"/>
                <w:szCs w:val="16"/>
              </w:rPr>
              <w:t>Наприклад</w:t>
            </w:r>
            <w:proofErr w:type="spellEnd"/>
            <w:r w:rsidRPr="009079AB">
              <w:rPr>
                <w:rFonts w:cs="Arial"/>
                <w:sz w:val="16"/>
                <w:szCs w:val="16"/>
              </w:rPr>
              <w:t xml:space="preserve">: </w:t>
            </w:r>
            <w:proofErr w:type="spellStart"/>
            <w:r w:rsidRPr="009079AB">
              <w:rPr>
                <w:rFonts w:cs="Arial"/>
                <w:sz w:val="16"/>
                <w:szCs w:val="16"/>
              </w:rPr>
              <w:t>користувач</w:t>
            </w:r>
            <w:proofErr w:type="spellEnd"/>
            <w:r w:rsidRPr="009079AB">
              <w:rPr>
                <w:rFonts w:cs="Arial"/>
                <w:sz w:val="16"/>
                <w:szCs w:val="16"/>
              </w:rPr>
              <w:t xml:space="preserve"> повинен </w:t>
            </w:r>
            <w:proofErr w:type="spellStart"/>
            <w:r w:rsidRPr="009079AB">
              <w:rPr>
                <w:rFonts w:cs="Arial"/>
                <w:sz w:val="16"/>
                <w:szCs w:val="16"/>
              </w:rPr>
              <w:t>написати</w:t>
            </w:r>
            <w:proofErr w:type="spellEnd"/>
            <w:r w:rsidRPr="009079AB">
              <w:rPr>
                <w:rFonts w:cs="Arial"/>
                <w:sz w:val="16"/>
                <w:szCs w:val="16"/>
              </w:rPr>
              <w:t xml:space="preserve"> нам листа (</w:t>
            </w:r>
            <w:proofErr w:type="spellStart"/>
            <w:r w:rsidRPr="009079AB">
              <w:rPr>
                <w:rFonts w:cs="Arial"/>
                <w:sz w:val="16"/>
                <w:szCs w:val="16"/>
              </w:rPr>
              <w:t>залишити</w:t>
            </w:r>
            <w:proofErr w:type="spellEnd"/>
            <w:r w:rsidRPr="009079AB">
              <w:rPr>
                <w:rFonts w:cs="Arial"/>
                <w:sz w:val="16"/>
                <w:szCs w:val="16"/>
              </w:rPr>
              <w:t xml:space="preserve"> заявку) через форму </w:t>
            </w:r>
            <w:proofErr w:type="spellStart"/>
            <w:r w:rsidRPr="009079AB">
              <w:rPr>
                <w:rFonts w:cs="Arial"/>
                <w:sz w:val="16"/>
                <w:szCs w:val="16"/>
              </w:rPr>
              <w:t>зворотного</w:t>
            </w:r>
            <w:proofErr w:type="spellEnd"/>
            <w:r w:rsidRPr="009079AB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9079AB">
              <w:rPr>
                <w:rFonts w:cs="Arial"/>
                <w:sz w:val="16"/>
                <w:szCs w:val="16"/>
              </w:rPr>
              <w:t>зв'язку</w:t>
            </w:r>
            <w:proofErr w:type="spellEnd"/>
            <w:r w:rsidRPr="009079AB">
              <w:rPr>
                <w:rFonts w:cs="Arial"/>
                <w:sz w:val="16"/>
                <w:szCs w:val="16"/>
              </w:rPr>
              <w:t xml:space="preserve">, </w:t>
            </w:r>
            <w:proofErr w:type="spellStart"/>
            <w:r w:rsidRPr="009079AB">
              <w:rPr>
                <w:rFonts w:cs="Arial"/>
                <w:sz w:val="16"/>
                <w:szCs w:val="16"/>
              </w:rPr>
              <w:t>замовити</w:t>
            </w:r>
            <w:proofErr w:type="spellEnd"/>
            <w:r w:rsidRPr="009079AB">
              <w:rPr>
                <w:rFonts w:cs="Arial"/>
                <w:sz w:val="16"/>
                <w:szCs w:val="16"/>
              </w:rPr>
              <w:t xml:space="preserve"> товар у </w:t>
            </w:r>
            <w:proofErr w:type="spellStart"/>
            <w:r w:rsidRPr="009079AB">
              <w:rPr>
                <w:rFonts w:cs="Arial"/>
                <w:sz w:val="16"/>
                <w:szCs w:val="16"/>
              </w:rPr>
              <w:t>магазині</w:t>
            </w:r>
            <w:proofErr w:type="spellEnd"/>
            <w:r w:rsidRPr="009079AB">
              <w:rPr>
                <w:rFonts w:cs="Arial"/>
                <w:sz w:val="16"/>
                <w:szCs w:val="16"/>
              </w:rPr>
              <w:t xml:space="preserve">, </w:t>
            </w:r>
            <w:proofErr w:type="spellStart"/>
            <w:r w:rsidRPr="009079AB">
              <w:rPr>
                <w:rFonts w:cs="Arial"/>
                <w:sz w:val="16"/>
                <w:szCs w:val="16"/>
              </w:rPr>
              <w:t>замовити</w:t>
            </w:r>
            <w:proofErr w:type="spellEnd"/>
            <w:r w:rsidRPr="009079AB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9079AB">
              <w:rPr>
                <w:rFonts w:cs="Arial"/>
                <w:sz w:val="16"/>
                <w:szCs w:val="16"/>
              </w:rPr>
              <w:t>дзвінок</w:t>
            </w:r>
            <w:proofErr w:type="spellEnd"/>
            <w:r w:rsidRPr="009079AB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9079AB">
              <w:rPr>
                <w:rFonts w:cs="Arial"/>
                <w:sz w:val="16"/>
                <w:szCs w:val="16"/>
              </w:rPr>
              <w:t>із</w:t>
            </w:r>
            <w:proofErr w:type="spellEnd"/>
            <w:r w:rsidRPr="009079AB">
              <w:rPr>
                <w:rFonts w:cs="Arial"/>
                <w:sz w:val="16"/>
                <w:szCs w:val="16"/>
              </w:rPr>
              <w:t xml:space="preserve"> сайту.</w:t>
            </w:r>
          </w:p>
        </w:tc>
        <w:tc>
          <w:tcPr>
            <w:tcW w:w="5517" w:type="dxa"/>
          </w:tcPr>
          <w:p w:rsidR="00997171" w:rsidRPr="0042230B" w:rsidRDefault="00997171" w:rsidP="00997171">
            <w:pPr>
              <w:spacing w:before="100" w:after="100"/>
              <w:rPr>
                <w:rFonts w:cs="Arial"/>
              </w:rPr>
            </w:pPr>
          </w:p>
        </w:tc>
      </w:tr>
    </w:tbl>
    <w:p w:rsidR="00095FD5" w:rsidRDefault="00095FD5" w:rsidP="00095FD5">
      <w:pPr>
        <w:outlineLvl w:val="0"/>
        <w:rPr>
          <w:b/>
          <w:sz w:val="44"/>
        </w:rPr>
      </w:pPr>
      <w:r w:rsidRPr="00642A01">
        <w:rPr>
          <w:b/>
          <w:sz w:val="44"/>
        </w:rPr>
        <w:t>Дизайн</w:t>
      </w:r>
    </w:p>
    <w:p w:rsidR="00095FD5" w:rsidRPr="006907CD" w:rsidRDefault="009079AB" w:rsidP="00095FD5">
      <w:pPr>
        <w:spacing w:line="240" w:lineRule="auto"/>
        <w:rPr>
          <w:i/>
          <w:sz w:val="20"/>
        </w:rPr>
      </w:pPr>
      <w:proofErr w:type="spellStart"/>
      <w:r w:rsidRPr="009079AB">
        <w:rPr>
          <w:i/>
          <w:sz w:val="20"/>
        </w:rPr>
        <w:t>Якщо</w:t>
      </w:r>
      <w:proofErr w:type="spellEnd"/>
      <w:r w:rsidRPr="009079AB">
        <w:rPr>
          <w:i/>
          <w:sz w:val="20"/>
        </w:rPr>
        <w:t xml:space="preserve"> </w:t>
      </w:r>
      <w:proofErr w:type="spellStart"/>
      <w:r w:rsidRPr="009079AB">
        <w:rPr>
          <w:i/>
          <w:sz w:val="20"/>
        </w:rPr>
        <w:t>компанія</w:t>
      </w:r>
      <w:proofErr w:type="spellEnd"/>
      <w:r w:rsidRPr="009079AB">
        <w:rPr>
          <w:i/>
          <w:sz w:val="20"/>
        </w:rPr>
        <w:t xml:space="preserve"> </w:t>
      </w:r>
      <w:proofErr w:type="spellStart"/>
      <w:r w:rsidRPr="009079AB">
        <w:rPr>
          <w:i/>
          <w:sz w:val="20"/>
        </w:rPr>
        <w:t>вже</w:t>
      </w:r>
      <w:proofErr w:type="spellEnd"/>
      <w:r w:rsidRPr="009079AB">
        <w:rPr>
          <w:i/>
          <w:sz w:val="20"/>
        </w:rPr>
        <w:t xml:space="preserve"> </w:t>
      </w:r>
      <w:proofErr w:type="spellStart"/>
      <w:r w:rsidRPr="009079AB">
        <w:rPr>
          <w:i/>
          <w:sz w:val="20"/>
        </w:rPr>
        <w:t>має</w:t>
      </w:r>
      <w:proofErr w:type="spellEnd"/>
      <w:r w:rsidRPr="009079AB">
        <w:rPr>
          <w:i/>
          <w:sz w:val="20"/>
        </w:rPr>
        <w:t xml:space="preserve"> логотип і </w:t>
      </w:r>
      <w:proofErr w:type="spellStart"/>
      <w:r w:rsidRPr="009079AB">
        <w:rPr>
          <w:i/>
          <w:sz w:val="20"/>
        </w:rPr>
        <w:t>фірмовий</w:t>
      </w:r>
      <w:proofErr w:type="spellEnd"/>
      <w:r w:rsidRPr="009079AB">
        <w:rPr>
          <w:i/>
          <w:sz w:val="20"/>
        </w:rPr>
        <w:t xml:space="preserve"> стиль – </w:t>
      </w:r>
      <w:r>
        <w:rPr>
          <w:i/>
          <w:sz w:val="20"/>
        </w:rPr>
        <w:t xml:space="preserve">будь ласка, додайте </w:t>
      </w:r>
      <w:proofErr w:type="spellStart"/>
      <w:r>
        <w:rPr>
          <w:i/>
          <w:sz w:val="20"/>
        </w:rPr>
        <w:t>їх</w:t>
      </w:r>
      <w:proofErr w:type="spellEnd"/>
      <w:r>
        <w:rPr>
          <w:i/>
          <w:sz w:val="20"/>
        </w:rPr>
        <w:t xml:space="preserve"> до листа</w:t>
      </w:r>
      <w:r w:rsidRPr="009079AB">
        <w:rPr>
          <w:i/>
          <w:sz w:val="20"/>
        </w:rPr>
        <w:t xml:space="preserve">. </w:t>
      </w:r>
      <w:r>
        <w:rPr>
          <w:i/>
          <w:sz w:val="20"/>
        </w:rPr>
        <w:br/>
      </w:r>
      <w:proofErr w:type="spellStart"/>
      <w:r w:rsidRPr="009079AB">
        <w:rPr>
          <w:i/>
          <w:sz w:val="20"/>
        </w:rPr>
        <w:t>Крім</w:t>
      </w:r>
      <w:proofErr w:type="spellEnd"/>
      <w:r w:rsidRPr="009079AB">
        <w:rPr>
          <w:i/>
          <w:sz w:val="20"/>
        </w:rPr>
        <w:t xml:space="preserve"> того, </w:t>
      </w:r>
      <w:proofErr w:type="spellStart"/>
      <w:r w:rsidRPr="009079AB">
        <w:rPr>
          <w:i/>
          <w:sz w:val="20"/>
        </w:rPr>
        <w:t>ви</w:t>
      </w:r>
      <w:proofErr w:type="spellEnd"/>
      <w:r w:rsidRPr="009079AB">
        <w:rPr>
          <w:i/>
          <w:sz w:val="20"/>
        </w:rPr>
        <w:t xml:space="preserve"> можете </w:t>
      </w:r>
      <w:proofErr w:type="spellStart"/>
      <w:r w:rsidRPr="009079AB">
        <w:rPr>
          <w:i/>
          <w:sz w:val="20"/>
        </w:rPr>
        <w:t>вказати</w:t>
      </w:r>
      <w:proofErr w:type="spellEnd"/>
      <w:r w:rsidRPr="009079AB">
        <w:rPr>
          <w:i/>
          <w:sz w:val="20"/>
        </w:rPr>
        <w:t xml:space="preserve">, </w:t>
      </w:r>
      <w:proofErr w:type="spellStart"/>
      <w:r w:rsidRPr="009079AB">
        <w:rPr>
          <w:i/>
          <w:sz w:val="20"/>
        </w:rPr>
        <w:t>які</w:t>
      </w:r>
      <w:proofErr w:type="spellEnd"/>
      <w:r w:rsidRPr="009079AB">
        <w:rPr>
          <w:i/>
          <w:sz w:val="20"/>
        </w:rPr>
        <w:t xml:space="preserve"> </w:t>
      </w:r>
      <w:proofErr w:type="spellStart"/>
      <w:r w:rsidRPr="009079AB">
        <w:rPr>
          <w:i/>
          <w:sz w:val="20"/>
        </w:rPr>
        <w:t>елементи</w:t>
      </w:r>
      <w:proofErr w:type="spellEnd"/>
      <w:r w:rsidRPr="009079AB">
        <w:rPr>
          <w:i/>
          <w:sz w:val="20"/>
        </w:rPr>
        <w:t xml:space="preserve"> </w:t>
      </w:r>
      <w:proofErr w:type="spellStart"/>
      <w:r w:rsidRPr="009079AB">
        <w:rPr>
          <w:i/>
          <w:sz w:val="20"/>
        </w:rPr>
        <w:t>фірмового</w:t>
      </w:r>
      <w:proofErr w:type="spellEnd"/>
      <w:r w:rsidRPr="009079AB">
        <w:rPr>
          <w:i/>
          <w:sz w:val="20"/>
        </w:rPr>
        <w:t xml:space="preserve"> стилю </w:t>
      </w:r>
      <w:proofErr w:type="spellStart"/>
      <w:r w:rsidRPr="009079AB">
        <w:rPr>
          <w:i/>
          <w:sz w:val="20"/>
        </w:rPr>
        <w:t>необхідно</w:t>
      </w:r>
      <w:proofErr w:type="spellEnd"/>
      <w:r w:rsidRPr="009079AB">
        <w:rPr>
          <w:i/>
          <w:sz w:val="20"/>
        </w:rPr>
        <w:t xml:space="preserve"> </w:t>
      </w:r>
      <w:proofErr w:type="spellStart"/>
      <w:r w:rsidRPr="009079AB">
        <w:rPr>
          <w:i/>
          <w:sz w:val="20"/>
        </w:rPr>
        <w:t>розробити</w:t>
      </w:r>
      <w:proofErr w:type="spellEnd"/>
      <w:r w:rsidR="00095FD5" w:rsidRPr="006907CD">
        <w:rPr>
          <w:i/>
          <w:sz w:val="20"/>
        </w:rPr>
        <w:t>.</w:t>
      </w:r>
    </w:p>
    <w:tbl>
      <w:tblPr>
        <w:tblW w:w="0" w:type="auto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68"/>
        <w:gridCol w:w="5486"/>
      </w:tblGrid>
      <w:tr w:rsidR="00095FD5" w:rsidRPr="002B79A9" w:rsidTr="003B0F31">
        <w:trPr>
          <w:trHeight w:val="517"/>
        </w:trPr>
        <w:tc>
          <w:tcPr>
            <w:tcW w:w="3936" w:type="dxa"/>
          </w:tcPr>
          <w:p w:rsidR="00095FD5" w:rsidRPr="003B0F31" w:rsidRDefault="009079AB" w:rsidP="003B0F31">
            <w:pPr>
              <w:spacing w:before="100" w:after="100" w:line="240" w:lineRule="auto"/>
              <w:ind w:left="426" w:hanging="426"/>
              <w:rPr>
                <w:lang w:val="en-US"/>
              </w:rPr>
            </w:pPr>
            <w:r>
              <w:t xml:space="preserve">Логотип </w:t>
            </w:r>
            <w:proofErr w:type="spellStart"/>
            <w:r>
              <w:t>компанії</w:t>
            </w:r>
            <w:proofErr w:type="spellEnd"/>
          </w:p>
        </w:tc>
        <w:tc>
          <w:tcPr>
            <w:tcW w:w="5634" w:type="dxa"/>
          </w:tcPr>
          <w:p w:rsidR="00095FD5" w:rsidRPr="003B0F31" w:rsidRDefault="00095FD5" w:rsidP="003B0F31">
            <w:pPr>
              <w:spacing w:before="100" w:after="100" w:line="240" w:lineRule="auto"/>
              <w:ind w:left="175" w:hanging="33"/>
            </w:pPr>
          </w:p>
        </w:tc>
      </w:tr>
      <w:tr w:rsidR="00095FD5" w:rsidRPr="002B79A9" w:rsidTr="003B0F31">
        <w:tc>
          <w:tcPr>
            <w:tcW w:w="3936" w:type="dxa"/>
          </w:tcPr>
          <w:p w:rsidR="00095FD5" w:rsidRPr="00E7052A" w:rsidRDefault="009079AB" w:rsidP="00095FD5">
            <w:pPr>
              <w:spacing w:before="100" w:after="100" w:line="240" w:lineRule="auto"/>
              <w:rPr>
                <w:lang w:val="en-US"/>
              </w:rPr>
            </w:pPr>
            <w:r>
              <w:rPr>
                <w:lang w:val="uk-UA"/>
              </w:rPr>
              <w:t>Фірмовий</w:t>
            </w:r>
            <w:r w:rsidR="00095FD5" w:rsidRPr="002B79A9">
              <w:t xml:space="preserve"> стиль</w:t>
            </w:r>
          </w:p>
        </w:tc>
        <w:tc>
          <w:tcPr>
            <w:tcW w:w="5634" w:type="dxa"/>
          </w:tcPr>
          <w:p w:rsidR="00095FD5" w:rsidRPr="002B79A9" w:rsidRDefault="00095FD5" w:rsidP="00095FD5">
            <w:pPr>
              <w:spacing w:before="100" w:after="100" w:line="240" w:lineRule="auto"/>
            </w:pPr>
          </w:p>
        </w:tc>
      </w:tr>
      <w:tr w:rsidR="00095FD5" w:rsidRPr="002B79A9" w:rsidTr="003B0F31">
        <w:tc>
          <w:tcPr>
            <w:tcW w:w="3936" w:type="dxa"/>
          </w:tcPr>
          <w:p w:rsidR="00095FD5" w:rsidRPr="009079AB" w:rsidRDefault="009079AB" w:rsidP="009079AB">
            <w:pPr>
              <w:spacing w:before="100" w:after="100" w:line="240" w:lineRule="auto"/>
              <w:rPr>
                <w:lang w:val="uk-UA"/>
              </w:rPr>
            </w:pPr>
            <w:r>
              <w:rPr>
                <w:lang w:val="uk-UA"/>
              </w:rPr>
              <w:t>Фірмові</w:t>
            </w:r>
            <w:r w:rsidR="00095FD5" w:rsidRPr="002B79A9">
              <w:t xml:space="preserve"> </w:t>
            </w:r>
            <w:r>
              <w:rPr>
                <w:lang w:val="uk-UA"/>
              </w:rPr>
              <w:t>кольори</w:t>
            </w:r>
          </w:p>
        </w:tc>
        <w:tc>
          <w:tcPr>
            <w:tcW w:w="5634" w:type="dxa"/>
          </w:tcPr>
          <w:p w:rsidR="00095FD5" w:rsidRPr="002B79A9" w:rsidRDefault="00095FD5" w:rsidP="00095FD5">
            <w:pPr>
              <w:spacing w:before="100" w:after="100" w:line="240" w:lineRule="auto"/>
            </w:pPr>
          </w:p>
        </w:tc>
      </w:tr>
    </w:tbl>
    <w:p w:rsidR="00095FD5" w:rsidRPr="009079AB" w:rsidRDefault="00095FD5" w:rsidP="00095FD5">
      <w:pPr>
        <w:spacing w:line="240" w:lineRule="auto"/>
        <w:rPr>
          <w:sz w:val="32"/>
          <w:lang w:val="uk-UA"/>
        </w:rPr>
      </w:pPr>
      <w:r w:rsidRPr="002B79A9">
        <w:br/>
      </w:r>
      <w:r w:rsidRPr="00D40FE4">
        <w:rPr>
          <w:sz w:val="32"/>
        </w:rPr>
        <w:br/>
      </w:r>
      <w:r w:rsidR="009079AB">
        <w:rPr>
          <w:sz w:val="32"/>
          <w:lang w:val="uk-UA"/>
        </w:rPr>
        <w:t>Приклади</w:t>
      </w:r>
    </w:p>
    <w:p w:rsidR="00095FD5" w:rsidRPr="002B79A9" w:rsidRDefault="009079AB" w:rsidP="00095FD5">
      <w:pPr>
        <w:rPr>
          <w:sz w:val="32"/>
        </w:rPr>
      </w:pPr>
      <w:proofErr w:type="spellStart"/>
      <w:r w:rsidRPr="009079AB">
        <w:rPr>
          <w:i/>
          <w:sz w:val="20"/>
        </w:rPr>
        <w:t>Найкраще</w:t>
      </w:r>
      <w:proofErr w:type="spellEnd"/>
      <w:r w:rsidRPr="009079AB">
        <w:rPr>
          <w:i/>
          <w:sz w:val="20"/>
        </w:rPr>
        <w:t xml:space="preserve"> </w:t>
      </w:r>
      <w:proofErr w:type="spellStart"/>
      <w:r w:rsidRPr="009079AB">
        <w:rPr>
          <w:i/>
          <w:sz w:val="20"/>
        </w:rPr>
        <w:t>вказати</w:t>
      </w:r>
      <w:proofErr w:type="spellEnd"/>
      <w:r w:rsidRPr="009079AB">
        <w:rPr>
          <w:i/>
          <w:sz w:val="20"/>
        </w:rPr>
        <w:t xml:space="preserve"> </w:t>
      </w:r>
      <w:proofErr w:type="spellStart"/>
      <w:r w:rsidRPr="009079AB">
        <w:rPr>
          <w:i/>
          <w:sz w:val="20"/>
        </w:rPr>
        <w:t>приклади</w:t>
      </w:r>
      <w:proofErr w:type="spellEnd"/>
      <w:r w:rsidRPr="009079AB">
        <w:rPr>
          <w:i/>
          <w:sz w:val="20"/>
        </w:rPr>
        <w:t xml:space="preserve"> </w:t>
      </w:r>
      <w:proofErr w:type="spellStart"/>
      <w:r w:rsidRPr="009079AB">
        <w:rPr>
          <w:i/>
          <w:sz w:val="20"/>
        </w:rPr>
        <w:t>сайтів</w:t>
      </w:r>
      <w:proofErr w:type="spellEnd"/>
      <w:r w:rsidRPr="009079AB">
        <w:rPr>
          <w:i/>
          <w:sz w:val="20"/>
        </w:rPr>
        <w:t xml:space="preserve"> </w:t>
      </w:r>
      <w:proofErr w:type="spellStart"/>
      <w:r w:rsidRPr="009079AB">
        <w:rPr>
          <w:i/>
          <w:sz w:val="20"/>
        </w:rPr>
        <w:t>компаній</w:t>
      </w:r>
      <w:proofErr w:type="spellEnd"/>
      <w:r w:rsidRPr="009079AB">
        <w:rPr>
          <w:i/>
          <w:sz w:val="20"/>
        </w:rPr>
        <w:t xml:space="preserve">, </w:t>
      </w:r>
      <w:proofErr w:type="spellStart"/>
      <w:r w:rsidRPr="009079AB">
        <w:rPr>
          <w:i/>
          <w:sz w:val="20"/>
        </w:rPr>
        <w:t>що</w:t>
      </w:r>
      <w:proofErr w:type="spellEnd"/>
      <w:r w:rsidRPr="009079AB">
        <w:rPr>
          <w:i/>
          <w:sz w:val="20"/>
        </w:rPr>
        <w:t xml:space="preserve"> </w:t>
      </w:r>
      <w:proofErr w:type="spellStart"/>
      <w:r w:rsidRPr="009079AB">
        <w:rPr>
          <w:i/>
          <w:sz w:val="20"/>
        </w:rPr>
        <w:t>працюють</w:t>
      </w:r>
      <w:proofErr w:type="spellEnd"/>
      <w:r w:rsidRPr="009079AB">
        <w:rPr>
          <w:i/>
          <w:sz w:val="20"/>
        </w:rPr>
        <w:t xml:space="preserve"> у </w:t>
      </w:r>
      <w:proofErr w:type="spellStart"/>
      <w:r w:rsidRPr="009079AB">
        <w:rPr>
          <w:i/>
          <w:sz w:val="20"/>
        </w:rPr>
        <w:t>вашій</w:t>
      </w:r>
      <w:proofErr w:type="spellEnd"/>
      <w:r w:rsidRPr="009079AB">
        <w:rPr>
          <w:i/>
          <w:sz w:val="20"/>
        </w:rPr>
        <w:t xml:space="preserve"> </w:t>
      </w:r>
      <w:proofErr w:type="spellStart"/>
      <w:r w:rsidRPr="009079AB">
        <w:rPr>
          <w:i/>
          <w:sz w:val="20"/>
        </w:rPr>
        <w:t>сфері</w:t>
      </w:r>
      <w:proofErr w:type="spellEnd"/>
      <w:r w:rsidRPr="009079AB">
        <w:rPr>
          <w:i/>
          <w:sz w:val="20"/>
        </w:rPr>
        <w:t xml:space="preserve">, за </w:t>
      </w:r>
      <w:proofErr w:type="spellStart"/>
      <w:r w:rsidRPr="009079AB">
        <w:rPr>
          <w:i/>
          <w:sz w:val="20"/>
        </w:rPr>
        <w:t>відсутності</w:t>
      </w:r>
      <w:proofErr w:type="spellEnd"/>
      <w:r w:rsidRPr="009079AB">
        <w:rPr>
          <w:i/>
          <w:sz w:val="20"/>
        </w:rPr>
        <w:t xml:space="preserve"> таких – будь-</w:t>
      </w:r>
      <w:proofErr w:type="spellStart"/>
      <w:r w:rsidRPr="009079AB">
        <w:rPr>
          <w:i/>
          <w:sz w:val="20"/>
        </w:rPr>
        <w:t>які</w:t>
      </w:r>
      <w:proofErr w:type="spellEnd"/>
      <w:r w:rsidRPr="009079AB">
        <w:rPr>
          <w:i/>
          <w:sz w:val="20"/>
        </w:rPr>
        <w:t xml:space="preserve"> </w:t>
      </w:r>
      <w:proofErr w:type="spellStart"/>
      <w:r w:rsidRPr="009079AB">
        <w:rPr>
          <w:i/>
          <w:sz w:val="20"/>
        </w:rPr>
        <w:t>інші</w:t>
      </w:r>
      <w:proofErr w:type="spellEnd"/>
      <w:r w:rsidRPr="009079AB">
        <w:rPr>
          <w:i/>
          <w:sz w:val="20"/>
        </w:rPr>
        <w:t xml:space="preserve">. Будь ласка, не забудьте </w:t>
      </w:r>
      <w:proofErr w:type="spellStart"/>
      <w:r w:rsidRPr="009079AB">
        <w:rPr>
          <w:i/>
          <w:sz w:val="20"/>
        </w:rPr>
        <w:t>вказати</w:t>
      </w:r>
      <w:proofErr w:type="spellEnd"/>
      <w:r w:rsidRPr="009079AB">
        <w:rPr>
          <w:i/>
          <w:sz w:val="20"/>
        </w:rPr>
        <w:t xml:space="preserve"> </w:t>
      </w:r>
      <w:proofErr w:type="spellStart"/>
      <w:r w:rsidRPr="009079AB">
        <w:rPr>
          <w:i/>
          <w:sz w:val="20"/>
        </w:rPr>
        <w:t>основні</w:t>
      </w:r>
      <w:proofErr w:type="spellEnd"/>
      <w:r w:rsidRPr="009079AB">
        <w:rPr>
          <w:i/>
          <w:sz w:val="20"/>
        </w:rPr>
        <w:t xml:space="preserve"> причини, через </w:t>
      </w:r>
      <w:proofErr w:type="spellStart"/>
      <w:r w:rsidRPr="009079AB">
        <w:rPr>
          <w:i/>
          <w:sz w:val="20"/>
        </w:rPr>
        <w:t>які</w:t>
      </w:r>
      <w:proofErr w:type="spellEnd"/>
      <w:r w:rsidRPr="009079AB">
        <w:rPr>
          <w:i/>
          <w:sz w:val="20"/>
        </w:rPr>
        <w:t xml:space="preserve"> </w:t>
      </w:r>
      <w:proofErr w:type="spellStart"/>
      <w:r w:rsidRPr="009079AB">
        <w:rPr>
          <w:i/>
          <w:sz w:val="20"/>
        </w:rPr>
        <w:t>ті</w:t>
      </w:r>
      <w:proofErr w:type="spellEnd"/>
      <w:r w:rsidRPr="009079AB">
        <w:rPr>
          <w:i/>
          <w:sz w:val="20"/>
        </w:rPr>
        <w:t xml:space="preserve"> </w:t>
      </w:r>
      <w:proofErr w:type="spellStart"/>
      <w:r w:rsidRPr="009079AB">
        <w:rPr>
          <w:i/>
          <w:sz w:val="20"/>
        </w:rPr>
        <w:t>чи</w:t>
      </w:r>
      <w:proofErr w:type="spellEnd"/>
      <w:r w:rsidRPr="009079AB">
        <w:rPr>
          <w:i/>
          <w:sz w:val="20"/>
        </w:rPr>
        <w:t xml:space="preserve"> </w:t>
      </w:r>
      <w:proofErr w:type="spellStart"/>
      <w:r w:rsidRPr="009079AB">
        <w:rPr>
          <w:i/>
          <w:sz w:val="20"/>
        </w:rPr>
        <w:t>інші</w:t>
      </w:r>
      <w:proofErr w:type="spellEnd"/>
      <w:r w:rsidRPr="009079AB">
        <w:rPr>
          <w:i/>
          <w:sz w:val="20"/>
        </w:rPr>
        <w:t xml:space="preserve"> </w:t>
      </w:r>
      <w:proofErr w:type="spellStart"/>
      <w:r w:rsidRPr="009079AB">
        <w:rPr>
          <w:i/>
          <w:sz w:val="20"/>
        </w:rPr>
        <w:t>приклади</w:t>
      </w:r>
      <w:proofErr w:type="spellEnd"/>
      <w:r w:rsidRPr="009079AB">
        <w:rPr>
          <w:i/>
          <w:sz w:val="20"/>
        </w:rPr>
        <w:t xml:space="preserve"> </w:t>
      </w:r>
      <w:proofErr w:type="spellStart"/>
      <w:r w:rsidRPr="009079AB">
        <w:rPr>
          <w:i/>
          <w:sz w:val="20"/>
        </w:rPr>
        <w:t>потрапили</w:t>
      </w:r>
      <w:proofErr w:type="spellEnd"/>
      <w:r w:rsidRPr="009079AB">
        <w:rPr>
          <w:i/>
          <w:sz w:val="20"/>
        </w:rPr>
        <w:t xml:space="preserve"> до </w:t>
      </w:r>
      <w:proofErr w:type="spellStart"/>
      <w:r w:rsidRPr="009079AB">
        <w:rPr>
          <w:i/>
          <w:sz w:val="20"/>
        </w:rPr>
        <w:t>цього</w:t>
      </w:r>
      <w:proofErr w:type="spellEnd"/>
      <w:r w:rsidRPr="009079AB">
        <w:rPr>
          <w:i/>
          <w:sz w:val="20"/>
        </w:rPr>
        <w:t xml:space="preserve"> списку</w:t>
      </w:r>
      <w:r w:rsidR="00095FD5" w:rsidRPr="002B79A9">
        <w:rPr>
          <w:i/>
          <w:sz w:val="20"/>
        </w:rPr>
        <w:t>.</w:t>
      </w:r>
    </w:p>
    <w:tbl>
      <w:tblPr>
        <w:tblW w:w="0" w:type="auto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68"/>
        <w:gridCol w:w="5486"/>
      </w:tblGrid>
      <w:tr w:rsidR="00095FD5" w:rsidRPr="002B79A9" w:rsidTr="00B17410">
        <w:tc>
          <w:tcPr>
            <w:tcW w:w="3936" w:type="dxa"/>
          </w:tcPr>
          <w:p w:rsidR="00095FD5" w:rsidRPr="002B79A9" w:rsidRDefault="009079AB" w:rsidP="00095FD5">
            <w:pPr>
              <w:spacing w:before="100" w:after="100" w:line="240" w:lineRule="auto"/>
            </w:pPr>
            <w:proofErr w:type="spellStart"/>
            <w:r w:rsidRPr="009079AB">
              <w:t>Адреси</w:t>
            </w:r>
            <w:proofErr w:type="spellEnd"/>
            <w:r w:rsidRPr="009079AB">
              <w:t xml:space="preserve"> </w:t>
            </w:r>
            <w:proofErr w:type="spellStart"/>
            <w:r w:rsidRPr="009079AB">
              <w:t>сайтів</w:t>
            </w:r>
            <w:proofErr w:type="spellEnd"/>
            <w:r w:rsidRPr="009079AB">
              <w:t xml:space="preserve">, </w:t>
            </w:r>
            <w:proofErr w:type="spellStart"/>
            <w:r w:rsidRPr="009079AB">
              <w:t>які</w:t>
            </w:r>
            <w:proofErr w:type="spellEnd"/>
            <w:r w:rsidRPr="009079AB">
              <w:t xml:space="preserve"> </w:t>
            </w:r>
            <w:proofErr w:type="spellStart"/>
            <w:r w:rsidRPr="009079AB">
              <w:t>подобаються</w:t>
            </w:r>
            <w:proofErr w:type="spellEnd"/>
            <w:r w:rsidRPr="009079AB">
              <w:t xml:space="preserve"> та </w:t>
            </w:r>
            <w:proofErr w:type="spellStart"/>
            <w:r w:rsidRPr="009079AB">
              <w:t>що</w:t>
            </w:r>
            <w:proofErr w:type="spellEnd"/>
            <w:r w:rsidRPr="009079AB">
              <w:t xml:space="preserve"> </w:t>
            </w:r>
            <w:proofErr w:type="spellStart"/>
            <w:r w:rsidRPr="009079AB">
              <w:t>саме</w:t>
            </w:r>
            <w:proofErr w:type="spellEnd"/>
            <w:r w:rsidRPr="009079AB">
              <w:t xml:space="preserve">, </w:t>
            </w:r>
            <w:proofErr w:type="spellStart"/>
            <w:r w:rsidRPr="009079AB">
              <w:t>перерахуйте</w:t>
            </w:r>
            <w:proofErr w:type="spellEnd"/>
          </w:p>
        </w:tc>
        <w:tc>
          <w:tcPr>
            <w:tcW w:w="5634" w:type="dxa"/>
          </w:tcPr>
          <w:p w:rsidR="00095FD5" w:rsidRPr="002B79A9" w:rsidRDefault="00095FD5" w:rsidP="00095FD5">
            <w:pPr>
              <w:spacing w:before="100" w:after="100" w:line="240" w:lineRule="auto"/>
            </w:pPr>
          </w:p>
        </w:tc>
      </w:tr>
      <w:tr w:rsidR="00095FD5" w:rsidRPr="002B79A9" w:rsidTr="00B17410">
        <w:tc>
          <w:tcPr>
            <w:tcW w:w="3936" w:type="dxa"/>
          </w:tcPr>
          <w:p w:rsidR="00095FD5" w:rsidRPr="002B79A9" w:rsidRDefault="009079AB" w:rsidP="00095FD5">
            <w:pPr>
              <w:spacing w:before="100" w:after="100" w:line="240" w:lineRule="auto"/>
            </w:pPr>
            <w:proofErr w:type="spellStart"/>
            <w:r w:rsidRPr="009079AB">
              <w:t>Адреси</w:t>
            </w:r>
            <w:proofErr w:type="spellEnd"/>
            <w:r w:rsidRPr="009079AB">
              <w:t xml:space="preserve"> </w:t>
            </w:r>
            <w:proofErr w:type="spellStart"/>
            <w:r w:rsidRPr="009079AB">
              <w:t>сайтів</w:t>
            </w:r>
            <w:proofErr w:type="spellEnd"/>
            <w:r w:rsidRPr="009079AB">
              <w:t xml:space="preserve">, </w:t>
            </w:r>
            <w:proofErr w:type="spellStart"/>
            <w:r w:rsidRPr="009079AB">
              <w:t>які</w:t>
            </w:r>
            <w:proofErr w:type="spellEnd"/>
            <w:r w:rsidRPr="009079AB">
              <w:t xml:space="preserve"> не </w:t>
            </w:r>
            <w:proofErr w:type="spellStart"/>
            <w:r w:rsidRPr="009079AB">
              <w:t>подобаються</w:t>
            </w:r>
            <w:proofErr w:type="spellEnd"/>
            <w:r w:rsidRPr="009079AB">
              <w:t xml:space="preserve"> і </w:t>
            </w:r>
            <w:proofErr w:type="spellStart"/>
            <w:r w:rsidRPr="009079AB">
              <w:t>що</w:t>
            </w:r>
            <w:proofErr w:type="spellEnd"/>
            <w:r w:rsidRPr="009079AB">
              <w:t xml:space="preserve"> конкретно</w:t>
            </w:r>
          </w:p>
        </w:tc>
        <w:tc>
          <w:tcPr>
            <w:tcW w:w="5634" w:type="dxa"/>
          </w:tcPr>
          <w:p w:rsidR="00095FD5" w:rsidRPr="002B79A9" w:rsidRDefault="00095FD5" w:rsidP="00095FD5">
            <w:pPr>
              <w:spacing w:before="100" w:after="100" w:line="240" w:lineRule="auto"/>
            </w:pPr>
          </w:p>
        </w:tc>
      </w:tr>
    </w:tbl>
    <w:p w:rsidR="00095FD5" w:rsidRPr="002B79A9" w:rsidRDefault="00095FD5" w:rsidP="00095FD5">
      <w:pPr>
        <w:spacing w:line="240" w:lineRule="auto"/>
        <w:rPr>
          <w:sz w:val="20"/>
        </w:rPr>
      </w:pPr>
    </w:p>
    <w:p w:rsidR="00622C61" w:rsidRPr="00622C61" w:rsidRDefault="009079AB" w:rsidP="00622C61">
      <w:pPr>
        <w:outlineLvl w:val="0"/>
        <w:rPr>
          <w:sz w:val="32"/>
        </w:rPr>
      </w:pPr>
      <w:proofErr w:type="spellStart"/>
      <w:r w:rsidRPr="009079AB">
        <w:rPr>
          <w:sz w:val="32"/>
        </w:rPr>
        <w:t>Кольорова</w:t>
      </w:r>
      <w:proofErr w:type="spellEnd"/>
      <w:r w:rsidRPr="009079AB">
        <w:rPr>
          <w:sz w:val="32"/>
        </w:rPr>
        <w:t xml:space="preserve"> гама</w:t>
      </w:r>
    </w:p>
    <w:tbl>
      <w:tblPr>
        <w:tblW w:w="0" w:type="auto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75"/>
        <w:gridCol w:w="5479"/>
      </w:tblGrid>
      <w:tr w:rsidR="005567B8" w:rsidRPr="002B79A9" w:rsidTr="00862D5F">
        <w:tc>
          <w:tcPr>
            <w:tcW w:w="3936" w:type="dxa"/>
          </w:tcPr>
          <w:p w:rsidR="005567B8" w:rsidRDefault="009079AB" w:rsidP="005567B8">
            <w:pPr>
              <w:snapToGrid w:val="0"/>
              <w:spacing w:before="100" w:after="100"/>
              <w:rPr>
                <w:sz w:val="24"/>
                <w:szCs w:val="24"/>
              </w:rPr>
            </w:pPr>
            <w:proofErr w:type="spellStart"/>
            <w:r w:rsidRPr="009079AB">
              <w:t>Кольори</w:t>
            </w:r>
            <w:proofErr w:type="spellEnd"/>
            <w:r w:rsidRPr="009079AB">
              <w:t xml:space="preserve">, </w:t>
            </w:r>
            <w:proofErr w:type="spellStart"/>
            <w:r w:rsidRPr="009079AB">
              <w:t>які</w:t>
            </w:r>
            <w:proofErr w:type="spellEnd"/>
            <w:r w:rsidRPr="009079AB">
              <w:t xml:space="preserve"> </w:t>
            </w:r>
            <w:proofErr w:type="spellStart"/>
            <w:r w:rsidRPr="009079AB">
              <w:t>слід</w:t>
            </w:r>
            <w:proofErr w:type="spellEnd"/>
            <w:r w:rsidRPr="009079AB">
              <w:t xml:space="preserve"> </w:t>
            </w:r>
            <w:proofErr w:type="spellStart"/>
            <w:r w:rsidRPr="009079AB">
              <w:t>використовувати</w:t>
            </w:r>
            <w:proofErr w:type="spellEnd"/>
          </w:p>
        </w:tc>
        <w:tc>
          <w:tcPr>
            <w:tcW w:w="5634" w:type="dxa"/>
          </w:tcPr>
          <w:p w:rsidR="005567B8" w:rsidRPr="002B79A9" w:rsidRDefault="005567B8" w:rsidP="00862D5F">
            <w:pPr>
              <w:spacing w:before="100" w:after="100" w:line="240" w:lineRule="auto"/>
            </w:pPr>
          </w:p>
        </w:tc>
      </w:tr>
      <w:tr w:rsidR="005567B8" w:rsidRPr="002B79A9" w:rsidTr="00862D5F">
        <w:tc>
          <w:tcPr>
            <w:tcW w:w="3936" w:type="dxa"/>
          </w:tcPr>
          <w:p w:rsidR="005567B8" w:rsidRDefault="009079AB" w:rsidP="005567B8">
            <w:pPr>
              <w:snapToGrid w:val="0"/>
              <w:spacing w:before="100" w:after="100"/>
              <w:rPr>
                <w:sz w:val="24"/>
                <w:szCs w:val="24"/>
              </w:rPr>
            </w:pPr>
            <w:proofErr w:type="spellStart"/>
            <w:r w:rsidRPr="009079AB">
              <w:t>Кольори</w:t>
            </w:r>
            <w:proofErr w:type="spellEnd"/>
            <w:r w:rsidRPr="009079AB">
              <w:t xml:space="preserve">, </w:t>
            </w:r>
            <w:proofErr w:type="spellStart"/>
            <w:r w:rsidRPr="009079AB">
              <w:t>які</w:t>
            </w:r>
            <w:proofErr w:type="spellEnd"/>
            <w:r w:rsidRPr="009079AB">
              <w:t xml:space="preserve"> НЕ МОЖНА </w:t>
            </w:r>
            <w:proofErr w:type="spellStart"/>
            <w:r w:rsidRPr="009079AB">
              <w:t>використовувати</w:t>
            </w:r>
            <w:proofErr w:type="spellEnd"/>
          </w:p>
        </w:tc>
        <w:tc>
          <w:tcPr>
            <w:tcW w:w="5634" w:type="dxa"/>
          </w:tcPr>
          <w:p w:rsidR="005567B8" w:rsidRPr="002B79A9" w:rsidRDefault="005567B8" w:rsidP="00862D5F">
            <w:pPr>
              <w:spacing w:before="100" w:after="100" w:line="240" w:lineRule="auto"/>
            </w:pPr>
          </w:p>
        </w:tc>
      </w:tr>
    </w:tbl>
    <w:p w:rsidR="00622C61" w:rsidRPr="009079AB" w:rsidRDefault="00622C61" w:rsidP="00095FD5">
      <w:pPr>
        <w:outlineLvl w:val="0"/>
        <w:rPr>
          <w:sz w:val="32"/>
        </w:rPr>
      </w:pPr>
    </w:p>
    <w:p w:rsidR="00FF120B" w:rsidRPr="00FF120B" w:rsidRDefault="009079AB" w:rsidP="00FF120B">
      <w:pPr>
        <w:outlineLvl w:val="0"/>
        <w:rPr>
          <w:sz w:val="32"/>
        </w:rPr>
      </w:pPr>
      <w:proofErr w:type="spellStart"/>
      <w:r w:rsidRPr="009079AB">
        <w:rPr>
          <w:sz w:val="32"/>
        </w:rPr>
        <w:t>Графічні</w:t>
      </w:r>
      <w:proofErr w:type="spellEnd"/>
      <w:r w:rsidRPr="009079AB">
        <w:rPr>
          <w:sz w:val="32"/>
        </w:rPr>
        <w:t xml:space="preserve"> </w:t>
      </w:r>
      <w:proofErr w:type="spellStart"/>
      <w:r w:rsidRPr="009079AB">
        <w:rPr>
          <w:sz w:val="32"/>
        </w:rPr>
        <w:t>матеріали</w:t>
      </w:r>
      <w:proofErr w:type="spellEnd"/>
    </w:p>
    <w:tbl>
      <w:tblPr>
        <w:tblW w:w="0" w:type="auto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67"/>
        <w:gridCol w:w="5487"/>
      </w:tblGrid>
      <w:tr w:rsidR="00FF120B" w:rsidRPr="002B79A9" w:rsidTr="00E07C4C">
        <w:tc>
          <w:tcPr>
            <w:tcW w:w="3936" w:type="dxa"/>
          </w:tcPr>
          <w:p w:rsidR="00FF120B" w:rsidRDefault="009079AB" w:rsidP="00184493">
            <w:pPr>
              <w:snapToGrid w:val="0"/>
              <w:spacing w:before="100" w:after="100"/>
              <w:rPr>
                <w:sz w:val="24"/>
                <w:szCs w:val="24"/>
              </w:rPr>
            </w:pPr>
            <w:proofErr w:type="spellStart"/>
            <w:r w:rsidRPr="009079AB">
              <w:lastRenderedPageBreak/>
              <w:t>Які</w:t>
            </w:r>
            <w:proofErr w:type="spellEnd"/>
            <w:r w:rsidRPr="009079AB">
              <w:t xml:space="preserve"> </w:t>
            </w:r>
            <w:proofErr w:type="spellStart"/>
            <w:r w:rsidRPr="009079AB">
              <w:t>асоціативні</w:t>
            </w:r>
            <w:proofErr w:type="spellEnd"/>
            <w:r w:rsidRPr="009079AB">
              <w:t xml:space="preserve"> </w:t>
            </w:r>
            <w:proofErr w:type="spellStart"/>
            <w:r w:rsidRPr="009079AB">
              <w:t>графічні</w:t>
            </w:r>
            <w:proofErr w:type="spellEnd"/>
            <w:r w:rsidRPr="009079AB">
              <w:t xml:space="preserve"> </w:t>
            </w:r>
            <w:proofErr w:type="spellStart"/>
            <w:r w:rsidRPr="009079AB">
              <w:t>зображення</w:t>
            </w:r>
            <w:proofErr w:type="spellEnd"/>
            <w:r w:rsidRPr="009079AB">
              <w:t xml:space="preserve"> </w:t>
            </w:r>
            <w:proofErr w:type="spellStart"/>
            <w:r w:rsidRPr="009079AB">
              <w:t>слід</w:t>
            </w:r>
            <w:proofErr w:type="spellEnd"/>
            <w:r w:rsidRPr="009079AB">
              <w:t xml:space="preserve"> </w:t>
            </w:r>
            <w:proofErr w:type="spellStart"/>
            <w:r w:rsidRPr="009079AB">
              <w:t>використовувати</w:t>
            </w:r>
            <w:proofErr w:type="spellEnd"/>
            <w:r w:rsidRPr="009079AB">
              <w:t xml:space="preserve"> у </w:t>
            </w:r>
            <w:proofErr w:type="spellStart"/>
            <w:r w:rsidRPr="009079AB">
              <w:t>дизайні</w:t>
            </w:r>
            <w:proofErr w:type="spellEnd"/>
            <w:r w:rsidRPr="009079AB">
              <w:t>?</w:t>
            </w:r>
          </w:p>
        </w:tc>
        <w:tc>
          <w:tcPr>
            <w:tcW w:w="5634" w:type="dxa"/>
          </w:tcPr>
          <w:p w:rsidR="00FF120B" w:rsidRPr="002B79A9" w:rsidRDefault="00FF120B" w:rsidP="00E07C4C">
            <w:pPr>
              <w:spacing w:before="100" w:after="100" w:line="240" w:lineRule="auto"/>
            </w:pPr>
          </w:p>
        </w:tc>
      </w:tr>
      <w:tr w:rsidR="00981877" w:rsidRPr="002B79A9" w:rsidTr="00E07C4C">
        <w:tc>
          <w:tcPr>
            <w:tcW w:w="3936" w:type="dxa"/>
          </w:tcPr>
          <w:p w:rsidR="00981877" w:rsidRDefault="009079AB" w:rsidP="00E07C4C">
            <w:pPr>
              <w:snapToGrid w:val="0"/>
              <w:spacing w:before="100" w:after="100"/>
            </w:pPr>
            <w:r>
              <w:rPr>
                <w:rFonts w:eastAsia="Times New Roman" w:cs="Calibri"/>
                <w:lang w:val="uk-UA" w:eastAsia="ru-RU"/>
              </w:rPr>
              <w:t>Яку графіку слід використовувати</w:t>
            </w:r>
            <w:r w:rsidRPr="009079AB">
              <w:rPr>
                <w:rFonts w:eastAsia="Times New Roman" w:cs="Calibri"/>
                <w:lang w:eastAsia="ru-RU"/>
              </w:rPr>
              <w:t>?</w:t>
            </w:r>
          </w:p>
        </w:tc>
        <w:tc>
          <w:tcPr>
            <w:tcW w:w="5634" w:type="dxa"/>
          </w:tcPr>
          <w:p w:rsidR="009079AB" w:rsidRPr="009079AB" w:rsidRDefault="009079AB" w:rsidP="009079AB">
            <w:pPr>
              <w:pStyle w:val="af0"/>
              <w:widowControl w:val="0"/>
              <w:suppressAutoHyphens/>
              <w:spacing w:before="100"/>
              <w:ind w:left="175"/>
              <w:rPr>
                <w:rFonts w:cs="Calibri"/>
                <w:sz w:val="16"/>
                <w:szCs w:val="16"/>
              </w:rPr>
            </w:pPr>
            <w:r w:rsidRPr="009079AB">
              <w:rPr>
                <w:rFonts w:cs="Calibri"/>
                <w:sz w:val="16"/>
                <w:szCs w:val="16"/>
              </w:rPr>
              <w:t xml:space="preserve">- </w:t>
            </w:r>
            <w:proofErr w:type="spellStart"/>
            <w:r w:rsidRPr="009079AB">
              <w:rPr>
                <w:rFonts w:cs="Calibri"/>
                <w:sz w:val="16"/>
                <w:szCs w:val="16"/>
              </w:rPr>
              <w:t>Фотографічні</w:t>
            </w:r>
            <w:proofErr w:type="spellEnd"/>
            <w:r w:rsidRPr="009079AB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9079AB">
              <w:rPr>
                <w:rFonts w:cs="Calibri"/>
                <w:sz w:val="16"/>
                <w:szCs w:val="16"/>
              </w:rPr>
              <w:t>зображення</w:t>
            </w:r>
            <w:proofErr w:type="spellEnd"/>
          </w:p>
          <w:p w:rsidR="009079AB" w:rsidRPr="009079AB" w:rsidRDefault="009079AB" w:rsidP="009079AB">
            <w:pPr>
              <w:pStyle w:val="af0"/>
              <w:widowControl w:val="0"/>
              <w:suppressAutoHyphens/>
              <w:spacing w:before="100"/>
              <w:ind w:left="175"/>
              <w:rPr>
                <w:rFonts w:cs="Calibri"/>
                <w:sz w:val="16"/>
                <w:szCs w:val="16"/>
              </w:rPr>
            </w:pPr>
            <w:r w:rsidRPr="009079AB">
              <w:rPr>
                <w:rFonts w:cs="Calibri"/>
                <w:sz w:val="16"/>
                <w:szCs w:val="16"/>
              </w:rPr>
              <w:t xml:space="preserve">- </w:t>
            </w:r>
            <w:proofErr w:type="spellStart"/>
            <w:r w:rsidRPr="009079AB">
              <w:rPr>
                <w:rFonts w:cs="Calibri"/>
                <w:sz w:val="16"/>
                <w:szCs w:val="16"/>
              </w:rPr>
              <w:t>Мальована</w:t>
            </w:r>
            <w:proofErr w:type="spellEnd"/>
            <w:r w:rsidRPr="009079AB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9079AB">
              <w:rPr>
                <w:rFonts w:cs="Calibri"/>
                <w:sz w:val="16"/>
                <w:szCs w:val="16"/>
              </w:rPr>
              <w:t>графіка</w:t>
            </w:r>
            <w:proofErr w:type="spellEnd"/>
          </w:p>
          <w:p w:rsidR="00981877" w:rsidRPr="00981877" w:rsidRDefault="009079AB" w:rsidP="009079AB">
            <w:pPr>
              <w:pStyle w:val="af0"/>
              <w:widowControl w:val="0"/>
              <w:suppressAutoHyphens/>
              <w:ind w:left="175"/>
              <w:rPr>
                <w:rFonts w:cs="Calibri"/>
                <w:sz w:val="16"/>
                <w:szCs w:val="16"/>
              </w:rPr>
            </w:pPr>
            <w:r w:rsidRPr="009079AB">
              <w:rPr>
                <w:rFonts w:cs="Calibri"/>
                <w:sz w:val="16"/>
                <w:szCs w:val="16"/>
              </w:rPr>
              <w:t xml:space="preserve">- </w:t>
            </w:r>
            <w:proofErr w:type="spellStart"/>
            <w:r w:rsidRPr="009079AB">
              <w:rPr>
                <w:rFonts w:cs="Calibri"/>
                <w:sz w:val="16"/>
                <w:szCs w:val="16"/>
              </w:rPr>
              <w:t>Векторна</w:t>
            </w:r>
            <w:proofErr w:type="spellEnd"/>
            <w:r w:rsidRPr="009079AB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9079AB">
              <w:rPr>
                <w:rFonts w:cs="Calibri"/>
                <w:sz w:val="16"/>
                <w:szCs w:val="16"/>
              </w:rPr>
              <w:t>графіка</w:t>
            </w:r>
            <w:proofErr w:type="spellEnd"/>
          </w:p>
        </w:tc>
      </w:tr>
    </w:tbl>
    <w:p w:rsidR="002A0ED1" w:rsidRDefault="002A0ED1" w:rsidP="00095FD5">
      <w:pPr>
        <w:outlineLvl w:val="0"/>
        <w:rPr>
          <w:sz w:val="32"/>
        </w:rPr>
      </w:pPr>
    </w:p>
    <w:p w:rsidR="005567B8" w:rsidRPr="00622C61" w:rsidRDefault="009079AB" w:rsidP="005567B8">
      <w:pPr>
        <w:outlineLvl w:val="0"/>
        <w:rPr>
          <w:sz w:val="32"/>
        </w:rPr>
      </w:pPr>
      <w:proofErr w:type="spellStart"/>
      <w:r>
        <w:rPr>
          <w:sz w:val="32"/>
        </w:rPr>
        <w:t>Анімаці</w:t>
      </w:r>
      <w:r w:rsidR="005567B8">
        <w:rPr>
          <w:sz w:val="32"/>
        </w:rPr>
        <w:t>я</w:t>
      </w:r>
      <w:proofErr w:type="spellEnd"/>
    </w:p>
    <w:tbl>
      <w:tblPr>
        <w:tblW w:w="0" w:type="auto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730"/>
        <w:gridCol w:w="5624"/>
      </w:tblGrid>
      <w:tr w:rsidR="005567B8" w:rsidRPr="002B79A9" w:rsidTr="00981877">
        <w:trPr>
          <w:trHeight w:val="1070"/>
        </w:trPr>
        <w:tc>
          <w:tcPr>
            <w:tcW w:w="3936" w:type="dxa"/>
          </w:tcPr>
          <w:p w:rsidR="005567B8" w:rsidRDefault="009079AB" w:rsidP="005567B8">
            <w:pPr>
              <w:snapToGrid w:val="0"/>
              <w:spacing w:before="100" w:after="100"/>
              <w:rPr>
                <w:sz w:val="24"/>
                <w:szCs w:val="24"/>
              </w:rPr>
            </w:pPr>
            <w:proofErr w:type="spellStart"/>
            <w:r w:rsidRPr="009079AB">
              <w:t>Вкажіть</w:t>
            </w:r>
            <w:proofErr w:type="spellEnd"/>
            <w:r w:rsidRPr="009079AB">
              <w:t xml:space="preserve"> </w:t>
            </w:r>
            <w:proofErr w:type="spellStart"/>
            <w:r w:rsidRPr="009079AB">
              <w:t>елементи</w:t>
            </w:r>
            <w:proofErr w:type="spellEnd"/>
            <w:r w:rsidRPr="009079AB">
              <w:t xml:space="preserve">, </w:t>
            </w:r>
            <w:proofErr w:type="spellStart"/>
            <w:r w:rsidRPr="009079AB">
              <w:t>анімацію</w:t>
            </w:r>
            <w:proofErr w:type="spellEnd"/>
            <w:r w:rsidRPr="009079AB">
              <w:t xml:space="preserve"> </w:t>
            </w:r>
            <w:proofErr w:type="spellStart"/>
            <w:r w:rsidRPr="009079AB">
              <w:t>яких</w:t>
            </w:r>
            <w:proofErr w:type="spellEnd"/>
            <w:r w:rsidRPr="009079AB">
              <w:t xml:space="preserve"> </w:t>
            </w:r>
            <w:proofErr w:type="spellStart"/>
            <w:r w:rsidRPr="009079AB">
              <w:t>слід</w:t>
            </w:r>
            <w:proofErr w:type="spellEnd"/>
            <w:r w:rsidRPr="009079AB">
              <w:t xml:space="preserve"> </w:t>
            </w:r>
            <w:proofErr w:type="spellStart"/>
            <w:r w:rsidRPr="009079AB">
              <w:t>передбачити</w:t>
            </w:r>
            <w:proofErr w:type="spellEnd"/>
          </w:p>
        </w:tc>
        <w:tc>
          <w:tcPr>
            <w:tcW w:w="5634" w:type="dxa"/>
          </w:tcPr>
          <w:tbl>
            <w:tblPr>
              <w:tblW w:w="5301" w:type="dxa"/>
              <w:tblLook w:val="04A0" w:firstRow="1" w:lastRow="0" w:firstColumn="1" w:lastColumn="0" w:noHBand="0" w:noVBand="1"/>
            </w:tblPr>
            <w:tblGrid>
              <w:gridCol w:w="2721"/>
              <w:gridCol w:w="2580"/>
            </w:tblGrid>
            <w:tr w:rsidR="00690EDF" w:rsidRPr="00E82B13" w:rsidTr="00E07C4C">
              <w:trPr>
                <w:trHeight w:val="1293"/>
              </w:trPr>
              <w:tc>
                <w:tcPr>
                  <w:tcW w:w="2721" w:type="dxa"/>
                  <w:shd w:val="clear" w:color="auto" w:fill="auto"/>
                </w:tcPr>
                <w:p w:rsidR="009079AB" w:rsidRPr="009079AB" w:rsidRDefault="009079AB" w:rsidP="009079AB">
                  <w:pPr>
                    <w:spacing w:before="80" w:after="0" w:line="240" w:lineRule="auto"/>
                    <w:rPr>
                      <w:sz w:val="16"/>
                      <w:szCs w:val="16"/>
                    </w:rPr>
                  </w:pPr>
                  <w:r w:rsidRPr="009079AB">
                    <w:rPr>
                      <w:sz w:val="16"/>
                      <w:szCs w:val="16"/>
                    </w:rPr>
                    <w:t xml:space="preserve">- Без </w:t>
                  </w:r>
                  <w:proofErr w:type="spellStart"/>
                  <w:r w:rsidRPr="009079AB">
                    <w:rPr>
                      <w:sz w:val="16"/>
                      <w:szCs w:val="16"/>
                    </w:rPr>
                    <w:t>анімації</w:t>
                  </w:r>
                  <w:proofErr w:type="spellEnd"/>
                </w:p>
                <w:p w:rsidR="009079AB" w:rsidRPr="009079AB" w:rsidRDefault="009079AB" w:rsidP="009079AB">
                  <w:pPr>
                    <w:spacing w:before="80" w:after="0" w:line="240" w:lineRule="auto"/>
                    <w:rPr>
                      <w:sz w:val="16"/>
                      <w:szCs w:val="16"/>
                    </w:rPr>
                  </w:pPr>
                  <w:r w:rsidRPr="009079AB">
                    <w:rPr>
                      <w:sz w:val="16"/>
                      <w:szCs w:val="16"/>
                    </w:rPr>
                    <w:t>- Логотип</w:t>
                  </w:r>
                </w:p>
                <w:p w:rsidR="009079AB" w:rsidRPr="009079AB" w:rsidRDefault="009079AB" w:rsidP="009079AB">
                  <w:pPr>
                    <w:spacing w:before="80" w:after="0" w:line="240" w:lineRule="auto"/>
                    <w:rPr>
                      <w:sz w:val="16"/>
                      <w:szCs w:val="16"/>
                    </w:rPr>
                  </w:pPr>
                  <w:r w:rsidRPr="009079AB">
                    <w:rPr>
                      <w:sz w:val="16"/>
                      <w:szCs w:val="16"/>
                    </w:rPr>
                    <w:t>- Меню</w:t>
                  </w:r>
                </w:p>
                <w:p w:rsidR="00690EDF" w:rsidRPr="00E82B13" w:rsidRDefault="009079AB" w:rsidP="009079AB">
                  <w:pPr>
                    <w:spacing w:before="80" w:after="0"/>
                    <w:rPr>
                      <w:rFonts w:cs="Arial"/>
                      <w:sz w:val="16"/>
                    </w:rPr>
                  </w:pPr>
                  <w:r w:rsidRPr="009079AB">
                    <w:rPr>
                      <w:sz w:val="16"/>
                      <w:szCs w:val="16"/>
                    </w:rPr>
                    <w:t xml:space="preserve">- </w:t>
                  </w:r>
                  <w:proofErr w:type="spellStart"/>
                  <w:r w:rsidRPr="009079AB">
                    <w:rPr>
                      <w:sz w:val="16"/>
                      <w:szCs w:val="16"/>
                    </w:rPr>
                    <w:t>Іконки</w:t>
                  </w:r>
                  <w:proofErr w:type="spellEnd"/>
                </w:p>
              </w:tc>
              <w:tc>
                <w:tcPr>
                  <w:tcW w:w="2580" w:type="dxa"/>
                  <w:shd w:val="clear" w:color="auto" w:fill="auto"/>
                </w:tcPr>
                <w:p w:rsidR="009079AB" w:rsidRPr="009079AB" w:rsidRDefault="009079AB" w:rsidP="009079AB">
                  <w:pPr>
                    <w:spacing w:before="80" w:after="0" w:line="240" w:lineRule="auto"/>
                    <w:rPr>
                      <w:sz w:val="16"/>
                      <w:szCs w:val="16"/>
                    </w:rPr>
                  </w:pPr>
                  <w:r w:rsidRPr="009079AB">
                    <w:rPr>
                      <w:sz w:val="16"/>
                      <w:szCs w:val="16"/>
                    </w:rPr>
                    <w:t xml:space="preserve">- </w:t>
                  </w:r>
                  <w:proofErr w:type="spellStart"/>
                  <w:r w:rsidRPr="009079AB">
                    <w:rPr>
                      <w:sz w:val="16"/>
                      <w:szCs w:val="16"/>
                    </w:rPr>
                    <w:t>Перехід</w:t>
                  </w:r>
                  <w:proofErr w:type="spellEnd"/>
                  <w:r w:rsidRPr="009079AB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079AB">
                    <w:rPr>
                      <w:sz w:val="16"/>
                      <w:szCs w:val="16"/>
                    </w:rPr>
                    <w:t>між</w:t>
                  </w:r>
                  <w:proofErr w:type="spellEnd"/>
                  <w:r w:rsidRPr="009079AB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079AB">
                    <w:rPr>
                      <w:sz w:val="16"/>
                      <w:szCs w:val="16"/>
                    </w:rPr>
                    <w:t>сторінками</w:t>
                  </w:r>
                  <w:proofErr w:type="spellEnd"/>
                </w:p>
                <w:p w:rsidR="009079AB" w:rsidRPr="009079AB" w:rsidRDefault="009079AB" w:rsidP="009079AB">
                  <w:pPr>
                    <w:spacing w:before="80" w:after="0" w:line="240" w:lineRule="auto"/>
                    <w:rPr>
                      <w:sz w:val="16"/>
                      <w:szCs w:val="16"/>
                      <w:lang w:val="uk-UA"/>
                    </w:rPr>
                  </w:pPr>
                  <w:r>
                    <w:rPr>
                      <w:sz w:val="16"/>
                      <w:szCs w:val="16"/>
                    </w:rPr>
                    <w:t xml:space="preserve">- </w:t>
                  </w:r>
                  <w:r>
                    <w:rPr>
                      <w:sz w:val="16"/>
                      <w:szCs w:val="16"/>
                      <w:lang w:val="uk-UA"/>
                    </w:rPr>
                    <w:t>З</w:t>
                  </w:r>
                  <w:proofErr w:type="spellStart"/>
                  <w:r w:rsidRPr="009079AB">
                    <w:rPr>
                      <w:sz w:val="16"/>
                      <w:szCs w:val="16"/>
                    </w:rPr>
                    <w:t>аставка</w:t>
                  </w:r>
                  <w:proofErr w:type="spellEnd"/>
                  <w:r w:rsidRPr="009079AB">
                    <w:rPr>
                      <w:sz w:val="16"/>
                      <w:szCs w:val="16"/>
                    </w:rPr>
                    <w:t xml:space="preserve"> перед сайтом</w:t>
                  </w:r>
                  <w:r>
                    <w:rPr>
                      <w:sz w:val="16"/>
                      <w:szCs w:val="16"/>
                      <w:lang w:val="uk-UA"/>
                    </w:rPr>
                    <w:t xml:space="preserve"> (</w:t>
                  </w:r>
                  <w:proofErr w:type="spellStart"/>
                  <w:r>
                    <w:rPr>
                      <w:sz w:val="16"/>
                      <w:szCs w:val="16"/>
                      <w:lang w:val="uk-UA"/>
                    </w:rPr>
                    <w:t>прелоад</w:t>
                  </w:r>
                  <w:proofErr w:type="spellEnd"/>
                  <w:r>
                    <w:rPr>
                      <w:sz w:val="16"/>
                      <w:szCs w:val="16"/>
                      <w:lang w:val="uk-UA"/>
                    </w:rPr>
                    <w:t>)</w:t>
                  </w:r>
                </w:p>
                <w:p w:rsidR="009079AB" w:rsidRPr="009079AB" w:rsidRDefault="009079AB" w:rsidP="009079AB">
                  <w:pPr>
                    <w:spacing w:before="80" w:after="0" w:line="240" w:lineRule="auto"/>
                    <w:rPr>
                      <w:sz w:val="16"/>
                      <w:szCs w:val="16"/>
                    </w:rPr>
                  </w:pPr>
                  <w:r w:rsidRPr="009079AB">
                    <w:rPr>
                      <w:sz w:val="16"/>
                      <w:szCs w:val="16"/>
                    </w:rPr>
                    <w:t xml:space="preserve">- Весь сайт </w:t>
                  </w:r>
                  <w:proofErr w:type="spellStart"/>
                  <w:r w:rsidRPr="009079AB">
                    <w:rPr>
                      <w:sz w:val="16"/>
                      <w:szCs w:val="16"/>
                    </w:rPr>
                    <w:t>анімований</w:t>
                  </w:r>
                  <w:proofErr w:type="spellEnd"/>
                </w:p>
                <w:p w:rsidR="00690EDF" w:rsidRPr="00E82B13" w:rsidRDefault="009079AB" w:rsidP="009079AB">
                  <w:pPr>
                    <w:spacing w:before="80" w:after="0"/>
                    <w:rPr>
                      <w:rFonts w:cs="Arial"/>
                      <w:sz w:val="16"/>
                    </w:rPr>
                  </w:pPr>
                  <w:r w:rsidRPr="009079AB">
                    <w:rPr>
                      <w:sz w:val="16"/>
                      <w:szCs w:val="16"/>
                    </w:rPr>
                    <w:t xml:space="preserve">- На </w:t>
                  </w:r>
                  <w:proofErr w:type="spellStart"/>
                  <w:r w:rsidRPr="009079AB">
                    <w:rPr>
                      <w:sz w:val="16"/>
                      <w:szCs w:val="16"/>
                    </w:rPr>
                    <w:t>розсуд</w:t>
                  </w:r>
                  <w:proofErr w:type="spellEnd"/>
                  <w:r w:rsidRPr="009079AB">
                    <w:rPr>
                      <w:sz w:val="16"/>
                      <w:szCs w:val="16"/>
                    </w:rPr>
                    <w:t xml:space="preserve"> дизайнера</w:t>
                  </w:r>
                </w:p>
              </w:tc>
            </w:tr>
          </w:tbl>
          <w:p w:rsidR="00862D5F" w:rsidRPr="00690EDF" w:rsidRDefault="00862D5F" w:rsidP="00862D5F">
            <w:pPr>
              <w:spacing w:before="100" w:after="100" w:line="240" w:lineRule="auto"/>
              <w:rPr>
                <w:sz w:val="16"/>
                <w:szCs w:val="16"/>
              </w:rPr>
            </w:pPr>
          </w:p>
        </w:tc>
      </w:tr>
    </w:tbl>
    <w:p w:rsidR="00D524E7" w:rsidRDefault="00D524E7" w:rsidP="00095FD5">
      <w:pPr>
        <w:outlineLvl w:val="0"/>
        <w:rPr>
          <w:sz w:val="32"/>
        </w:rPr>
      </w:pPr>
    </w:p>
    <w:p w:rsidR="00095FD5" w:rsidRPr="009079AB" w:rsidRDefault="009079AB" w:rsidP="00095FD5">
      <w:pPr>
        <w:outlineLvl w:val="0"/>
        <w:rPr>
          <w:sz w:val="32"/>
          <w:lang w:val="uk-UA"/>
        </w:rPr>
      </w:pPr>
      <w:r>
        <w:rPr>
          <w:sz w:val="32"/>
          <w:lang w:val="uk-UA"/>
        </w:rPr>
        <w:t>І</w:t>
      </w:r>
      <w:r>
        <w:rPr>
          <w:sz w:val="32"/>
        </w:rPr>
        <w:t>де</w:t>
      </w:r>
      <w:r>
        <w:rPr>
          <w:sz w:val="32"/>
          <w:lang w:val="uk-UA"/>
        </w:rPr>
        <w:t>ї</w:t>
      </w:r>
    </w:p>
    <w:tbl>
      <w:tblPr>
        <w:tblW w:w="0" w:type="auto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67"/>
        <w:gridCol w:w="5487"/>
      </w:tblGrid>
      <w:tr w:rsidR="00095FD5" w:rsidRPr="002B79A9" w:rsidTr="00DC6EE1">
        <w:trPr>
          <w:trHeight w:val="859"/>
        </w:trPr>
        <w:tc>
          <w:tcPr>
            <w:tcW w:w="3936" w:type="dxa"/>
          </w:tcPr>
          <w:p w:rsidR="00095FD5" w:rsidRPr="002B79A9" w:rsidRDefault="009079AB" w:rsidP="00095FD5">
            <w:pPr>
              <w:spacing w:before="100" w:after="100" w:line="240" w:lineRule="auto"/>
            </w:pPr>
            <w:proofErr w:type="spellStart"/>
            <w:r w:rsidRPr="009079AB">
              <w:t>Чи</w:t>
            </w:r>
            <w:proofErr w:type="spellEnd"/>
            <w:r w:rsidRPr="009079AB">
              <w:t xml:space="preserve"> є у вас </w:t>
            </w:r>
            <w:proofErr w:type="spellStart"/>
            <w:r w:rsidRPr="009079AB">
              <w:t>ідеї</w:t>
            </w:r>
            <w:proofErr w:type="spellEnd"/>
            <w:r w:rsidRPr="009079AB">
              <w:t xml:space="preserve">, </w:t>
            </w:r>
            <w:proofErr w:type="spellStart"/>
            <w:r w:rsidRPr="009079AB">
              <w:t>які</w:t>
            </w:r>
            <w:proofErr w:type="spellEnd"/>
            <w:r w:rsidRPr="009079AB">
              <w:t xml:space="preserve"> </w:t>
            </w:r>
            <w:proofErr w:type="spellStart"/>
            <w:r w:rsidRPr="009079AB">
              <w:t>ви</w:t>
            </w:r>
            <w:proofErr w:type="spellEnd"/>
            <w:r w:rsidRPr="009079AB">
              <w:t xml:space="preserve"> </w:t>
            </w:r>
            <w:proofErr w:type="spellStart"/>
            <w:r w:rsidRPr="009079AB">
              <w:t>бажаєте</w:t>
            </w:r>
            <w:proofErr w:type="spellEnd"/>
            <w:r w:rsidRPr="009079AB">
              <w:t xml:space="preserve"> </w:t>
            </w:r>
            <w:proofErr w:type="spellStart"/>
            <w:r w:rsidRPr="009079AB">
              <w:t>втілити</w:t>
            </w:r>
            <w:proofErr w:type="spellEnd"/>
            <w:r w:rsidRPr="009079AB">
              <w:t xml:space="preserve"> в </w:t>
            </w:r>
            <w:proofErr w:type="spellStart"/>
            <w:r w:rsidRPr="009079AB">
              <w:t>дизайні</w:t>
            </w:r>
            <w:proofErr w:type="spellEnd"/>
            <w:r w:rsidRPr="009079AB">
              <w:t>?</w:t>
            </w:r>
          </w:p>
        </w:tc>
        <w:tc>
          <w:tcPr>
            <w:tcW w:w="5634" w:type="dxa"/>
          </w:tcPr>
          <w:p w:rsidR="00095FD5" w:rsidRPr="002B79A9" w:rsidRDefault="00095FD5" w:rsidP="00095FD5">
            <w:pPr>
              <w:spacing w:before="100" w:after="100" w:line="240" w:lineRule="auto"/>
            </w:pPr>
          </w:p>
        </w:tc>
      </w:tr>
      <w:tr w:rsidR="00095FD5" w:rsidRPr="002B79A9" w:rsidTr="00DC6EE1">
        <w:trPr>
          <w:trHeight w:val="704"/>
        </w:trPr>
        <w:tc>
          <w:tcPr>
            <w:tcW w:w="3936" w:type="dxa"/>
          </w:tcPr>
          <w:p w:rsidR="00095FD5" w:rsidRPr="002B79A9" w:rsidRDefault="009079AB" w:rsidP="00095FD5">
            <w:pPr>
              <w:spacing w:before="100" w:after="100" w:line="240" w:lineRule="auto"/>
            </w:pPr>
            <w:proofErr w:type="spellStart"/>
            <w:r w:rsidRPr="009079AB">
              <w:t>Що</w:t>
            </w:r>
            <w:proofErr w:type="spellEnd"/>
            <w:r w:rsidRPr="009079AB">
              <w:t xml:space="preserve"> </w:t>
            </w:r>
            <w:proofErr w:type="spellStart"/>
            <w:r w:rsidRPr="009079AB">
              <w:t>ви</w:t>
            </w:r>
            <w:proofErr w:type="spellEnd"/>
            <w:r w:rsidRPr="009079AB">
              <w:t xml:space="preserve"> категорично не </w:t>
            </w:r>
            <w:proofErr w:type="spellStart"/>
            <w:r w:rsidRPr="009079AB">
              <w:t>бажаєте</w:t>
            </w:r>
            <w:proofErr w:type="spellEnd"/>
            <w:r w:rsidRPr="009079AB">
              <w:t xml:space="preserve"> </w:t>
            </w:r>
            <w:proofErr w:type="spellStart"/>
            <w:r w:rsidRPr="009079AB">
              <w:t>бачити</w:t>
            </w:r>
            <w:proofErr w:type="spellEnd"/>
            <w:r w:rsidRPr="009079AB">
              <w:t xml:space="preserve"> в </w:t>
            </w:r>
            <w:proofErr w:type="spellStart"/>
            <w:r w:rsidRPr="009079AB">
              <w:t>дизайні</w:t>
            </w:r>
            <w:proofErr w:type="spellEnd"/>
            <w:r w:rsidRPr="009079AB">
              <w:t xml:space="preserve"> сайту?</w:t>
            </w:r>
          </w:p>
        </w:tc>
        <w:tc>
          <w:tcPr>
            <w:tcW w:w="5634" w:type="dxa"/>
          </w:tcPr>
          <w:p w:rsidR="00095FD5" w:rsidRPr="002B79A9" w:rsidRDefault="00095FD5" w:rsidP="00095FD5">
            <w:pPr>
              <w:spacing w:before="100" w:after="100" w:line="240" w:lineRule="auto"/>
            </w:pPr>
          </w:p>
        </w:tc>
      </w:tr>
    </w:tbl>
    <w:p w:rsidR="009079AB" w:rsidRDefault="009079AB" w:rsidP="00095FD5">
      <w:pPr>
        <w:rPr>
          <w:b/>
          <w:sz w:val="44"/>
        </w:rPr>
      </w:pPr>
    </w:p>
    <w:p w:rsidR="00EA0D48" w:rsidRDefault="009079AB" w:rsidP="00095FD5">
      <w:pPr>
        <w:rPr>
          <w:b/>
          <w:sz w:val="44"/>
        </w:rPr>
      </w:pPr>
      <w:r>
        <w:rPr>
          <w:b/>
          <w:sz w:val="44"/>
        </w:rPr>
        <w:br w:type="page"/>
      </w:r>
      <w:proofErr w:type="spellStart"/>
      <w:r w:rsidRPr="009079AB">
        <w:rPr>
          <w:b/>
          <w:sz w:val="44"/>
        </w:rPr>
        <w:lastRenderedPageBreak/>
        <w:t>Сторінки</w:t>
      </w:r>
      <w:proofErr w:type="spellEnd"/>
      <w:r w:rsidRPr="009079AB">
        <w:rPr>
          <w:b/>
          <w:sz w:val="44"/>
        </w:rPr>
        <w:t xml:space="preserve"> та </w:t>
      </w:r>
      <w:proofErr w:type="spellStart"/>
      <w:r w:rsidRPr="009079AB">
        <w:rPr>
          <w:b/>
          <w:sz w:val="44"/>
        </w:rPr>
        <w:t>функціонал</w:t>
      </w:r>
      <w:proofErr w:type="spellEnd"/>
    </w:p>
    <w:p w:rsidR="003B7E40" w:rsidRDefault="00EA0D48" w:rsidP="00095FD5">
      <w:pPr>
        <w:rPr>
          <w:i/>
          <w:sz w:val="20"/>
        </w:rPr>
      </w:pPr>
      <w:proofErr w:type="spellStart"/>
      <w:r w:rsidRPr="00EA0D48">
        <w:rPr>
          <w:i/>
          <w:sz w:val="20"/>
        </w:rPr>
        <w:t>Вкажіть</w:t>
      </w:r>
      <w:proofErr w:type="spellEnd"/>
      <w:r w:rsidRPr="00EA0D48">
        <w:rPr>
          <w:i/>
          <w:sz w:val="20"/>
        </w:rPr>
        <w:t xml:space="preserve"> </w:t>
      </w:r>
      <w:proofErr w:type="spellStart"/>
      <w:r w:rsidRPr="00EA0D48">
        <w:rPr>
          <w:i/>
          <w:sz w:val="20"/>
        </w:rPr>
        <w:t>сторінки</w:t>
      </w:r>
      <w:proofErr w:type="spellEnd"/>
      <w:r w:rsidRPr="00EA0D48">
        <w:rPr>
          <w:i/>
          <w:sz w:val="20"/>
        </w:rPr>
        <w:t xml:space="preserve"> та </w:t>
      </w:r>
      <w:proofErr w:type="spellStart"/>
      <w:r w:rsidRPr="00EA0D48">
        <w:rPr>
          <w:i/>
          <w:sz w:val="20"/>
        </w:rPr>
        <w:t>функціональні</w:t>
      </w:r>
      <w:proofErr w:type="spellEnd"/>
      <w:r w:rsidRPr="00EA0D48">
        <w:rPr>
          <w:i/>
          <w:sz w:val="20"/>
        </w:rPr>
        <w:t xml:space="preserve"> </w:t>
      </w:r>
      <w:proofErr w:type="spellStart"/>
      <w:r w:rsidRPr="00EA0D48">
        <w:rPr>
          <w:i/>
          <w:sz w:val="20"/>
        </w:rPr>
        <w:t>можливості</w:t>
      </w:r>
      <w:proofErr w:type="spellEnd"/>
      <w:r w:rsidRPr="00EA0D48">
        <w:rPr>
          <w:i/>
          <w:sz w:val="20"/>
        </w:rPr>
        <w:t xml:space="preserve">, </w:t>
      </w:r>
      <w:proofErr w:type="spellStart"/>
      <w:r w:rsidRPr="00EA0D48">
        <w:rPr>
          <w:i/>
          <w:sz w:val="20"/>
        </w:rPr>
        <w:t>які</w:t>
      </w:r>
      <w:proofErr w:type="spellEnd"/>
      <w:r w:rsidRPr="00EA0D48">
        <w:rPr>
          <w:i/>
          <w:sz w:val="20"/>
        </w:rPr>
        <w:t xml:space="preserve"> </w:t>
      </w:r>
      <w:proofErr w:type="spellStart"/>
      <w:r w:rsidRPr="00EA0D48">
        <w:rPr>
          <w:i/>
          <w:sz w:val="20"/>
        </w:rPr>
        <w:t>мають</w:t>
      </w:r>
      <w:proofErr w:type="spellEnd"/>
      <w:r w:rsidRPr="00EA0D48">
        <w:rPr>
          <w:i/>
          <w:sz w:val="20"/>
        </w:rPr>
        <w:t xml:space="preserve"> бути </w:t>
      </w:r>
      <w:proofErr w:type="spellStart"/>
      <w:r w:rsidRPr="00EA0D48">
        <w:rPr>
          <w:i/>
          <w:sz w:val="20"/>
        </w:rPr>
        <w:t>присутніми</w:t>
      </w:r>
      <w:proofErr w:type="spellEnd"/>
      <w:r w:rsidRPr="00EA0D48">
        <w:rPr>
          <w:i/>
          <w:sz w:val="20"/>
        </w:rPr>
        <w:t xml:space="preserve"> на </w:t>
      </w:r>
      <w:proofErr w:type="spellStart"/>
      <w:r w:rsidRPr="00EA0D48">
        <w:rPr>
          <w:i/>
          <w:sz w:val="20"/>
        </w:rPr>
        <w:t>вашому</w:t>
      </w:r>
      <w:proofErr w:type="spellEnd"/>
      <w:r w:rsidRPr="00EA0D48">
        <w:rPr>
          <w:i/>
          <w:sz w:val="20"/>
        </w:rPr>
        <w:t xml:space="preserve"> </w:t>
      </w:r>
      <w:proofErr w:type="spellStart"/>
      <w:r w:rsidRPr="00EA0D48">
        <w:rPr>
          <w:i/>
          <w:sz w:val="20"/>
        </w:rPr>
        <w:t>сайті</w:t>
      </w:r>
      <w:proofErr w:type="spellEnd"/>
      <w:r w:rsidRPr="00EA0D48">
        <w:rPr>
          <w:i/>
          <w:sz w:val="20"/>
        </w:rPr>
        <w:t xml:space="preserve"> (</w:t>
      </w:r>
      <w:proofErr w:type="spellStart"/>
      <w:r w:rsidRPr="00EA0D48">
        <w:rPr>
          <w:i/>
          <w:sz w:val="20"/>
        </w:rPr>
        <w:t>це</w:t>
      </w:r>
      <w:proofErr w:type="spellEnd"/>
      <w:r w:rsidRPr="00EA0D48">
        <w:rPr>
          <w:i/>
          <w:sz w:val="20"/>
        </w:rPr>
        <w:t xml:space="preserve"> </w:t>
      </w:r>
      <w:proofErr w:type="spellStart"/>
      <w:r w:rsidRPr="00EA0D48">
        <w:rPr>
          <w:i/>
          <w:sz w:val="20"/>
        </w:rPr>
        <w:t>безпосередньо</w:t>
      </w:r>
      <w:proofErr w:type="spellEnd"/>
      <w:r w:rsidRPr="00EA0D48">
        <w:rPr>
          <w:i/>
          <w:sz w:val="20"/>
        </w:rPr>
        <w:t xml:space="preserve"> </w:t>
      </w:r>
      <w:proofErr w:type="spellStart"/>
      <w:r w:rsidRPr="00EA0D48">
        <w:rPr>
          <w:i/>
          <w:sz w:val="20"/>
        </w:rPr>
        <w:t>впливає</w:t>
      </w:r>
      <w:proofErr w:type="spellEnd"/>
      <w:r w:rsidRPr="00EA0D48">
        <w:rPr>
          <w:i/>
          <w:sz w:val="20"/>
        </w:rPr>
        <w:t xml:space="preserve"> на </w:t>
      </w:r>
      <w:proofErr w:type="spellStart"/>
      <w:r w:rsidRPr="00EA0D48">
        <w:rPr>
          <w:i/>
          <w:sz w:val="20"/>
        </w:rPr>
        <w:t>остаточний</w:t>
      </w:r>
      <w:proofErr w:type="spellEnd"/>
      <w:r w:rsidRPr="00EA0D48">
        <w:rPr>
          <w:i/>
          <w:sz w:val="20"/>
        </w:rPr>
        <w:t xml:space="preserve"> бюджет проекту)</w:t>
      </w:r>
    </w:p>
    <w:tbl>
      <w:tblPr>
        <w:tblW w:w="0" w:type="auto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53"/>
        <w:gridCol w:w="5501"/>
      </w:tblGrid>
      <w:tr w:rsidR="00677D20" w:rsidRPr="002B79A9" w:rsidTr="00677D20">
        <w:trPr>
          <w:trHeight w:val="703"/>
        </w:trPr>
        <w:tc>
          <w:tcPr>
            <w:tcW w:w="3936" w:type="dxa"/>
          </w:tcPr>
          <w:p w:rsidR="00677D20" w:rsidRPr="00EA0D48" w:rsidRDefault="00EA0D48" w:rsidP="00EA0D48">
            <w:pPr>
              <w:pStyle w:val="af"/>
              <w:spacing w:after="100"/>
              <w:rPr>
                <w:rFonts w:ascii="Calibri" w:eastAsia="Calibri" w:hAnsi="Calibri" w:cs="Calibri"/>
                <w:color w:val="000000"/>
                <w:sz w:val="22"/>
                <w:szCs w:val="22"/>
                <w:lang w:val="uk-UA"/>
              </w:rPr>
            </w:pPr>
            <w:proofErr w:type="spellStart"/>
            <w:r w:rsidRPr="00EA0D4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Необхідні</w:t>
            </w:r>
            <w:proofErr w:type="spellEnd"/>
            <w:r w:rsidRPr="00EA0D4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A0D4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сторінки</w:t>
            </w:r>
            <w:proofErr w:type="spellEnd"/>
            <w:r w:rsidRPr="00EA0D4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сайту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br/>
            </w:r>
            <w:r>
              <w:rPr>
                <w:rFonts w:ascii="Calibri" w:eastAsia="Calibri" w:hAnsi="Calibri" w:cs="Calibri"/>
                <w:sz w:val="16"/>
                <w:lang w:val="uk-UA"/>
              </w:rPr>
              <w:t>Підкресліть чи виділіть кольором необхідні сторінки</w:t>
            </w:r>
          </w:p>
        </w:tc>
        <w:tc>
          <w:tcPr>
            <w:tcW w:w="5634" w:type="dxa"/>
          </w:tcPr>
          <w:p w:rsidR="001D6F66" w:rsidRPr="002A07E5" w:rsidRDefault="00EA0D48" w:rsidP="00003588">
            <w:pPr>
              <w:spacing w:before="100" w:after="100" w:line="240" w:lineRule="auto"/>
              <w:rPr>
                <w:rFonts w:cs="Calibri"/>
                <w:b/>
                <w:i/>
                <w:sz w:val="20"/>
                <w:szCs w:val="20"/>
              </w:rPr>
            </w:pPr>
            <w:proofErr w:type="spellStart"/>
            <w:r w:rsidRPr="00EA0D48">
              <w:rPr>
                <w:rFonts w:cs="Calibri"/>
                <w:b/>
                <w:i/>
                <w:sz w:val="20"/>
                <w:szCs w:val="20"/>
              </w:rPr>
              <w:t>Інформаційні</w:t>
            </w:r>
            <w:proofErr w:type="spellEnd"/>
            <w:r w:rsidRPr="00EA0D48">
              <w:rPr>
                <w:rFonts w:cs="Calibri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EA0D48">
              <w:rPr>
                <w:rFonts w:cs="Calibri"/>
                <w:b/>
                <w:i/>
                <w:sz w:val="20"/>
                <w:szCs w:val="20"/>
              </w:rPr>
              <w:t>сторінки</w:t>
            </w:r>
            <w:proofErr w:type="spellEnd"/>
            <w:r w:rsidRPr="00EA0D48">
              <w:rPr>
                <w:rFonts w:cs="Calibri"/>
                <w:b/>
                <w:i/>
                <w:sz w:val="20"/>
                <w:szCs w:val="20"/>
              </w:rPr>
              <w:t>:</w:t>
            </w:r>
          </w:p>
          <w:p w:rsidR="00EA0D48" w:rsidRPr="00EA0D48" w:rsidRDefault="00EA0D48" w:rsidP="00EA0D48">
            <w:pPr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>- Головна</w:t>
            </w:r>
          </w:p>
          <w:p w:rsidR="00EA0D48" w:rsidRPr="00EA0D48" w:rsidRDefault="00EA0D48" w:rsidP="00EA0D48">
            <w:pPr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Про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компанію</w:t>
            </w:r>
            <w:proofErr w:type="spellEnd"/>
          </w:p>
          <w:p w:rsidR="00EA0D48" w:rsidRPr="00EA0D48" w:rsidRDefault="00EA0D48" w:rsidP="00EA0D48">
            <w:pPr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Послуги</w:t>
            </w:r>
            <w:proofErr w:type="spellEnd"/>
          </w:p>
          <w:p w:rsidR="00EA0D48" w:rsidRPr="00EA0D48" w:rsidRDefault="00EA0D48" w:rsidP="00EA0D48">
            <w:pPr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Портфоліо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(список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реалізованих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робіт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>/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проектів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>)</w:t>
            </w:r>
          </w:p>
          <w:p w:rsidR="00EA0D48" w:rsidRPr="00EA0D48" w:rsidRDefault="00EA0D48" w:rsidP="00EA0D48">
            <w:pPr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Наша команда (фото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співробітників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, ПІБ, посада,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контакти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>)</w:t>
            </w:r>
          </w:p>
          <w:p w:rsidR="00EA0D48" w:rsidRPr="00EA0D48" w:rsidRDefault="00EA0D48" w:rsidP="00EA0D48">
            <w:pPr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Відгуки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(про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компанію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, товар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або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послугу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>)</w:t>
            </w:r>
          </w:p>
          <w:p w:rsidR="00EA0D48" w:rsidRPr="00EA0D48" w:rsidRDefault="00EA0D48" w:rsidP="00EA0D48">
            <w:pPr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Новини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(список новин, перегляд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новини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>)</w:t>
            </w:r>
          </w:p>
          <w:p w:rsidR="00EA0D48" w:rsidRPr="00EA0D48" w:rsidRDefault="00EA0D48" w:rsidP="00EA0D48">
            <w:pPr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Статті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(список статей, перегляд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статті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>)</w:t>
            </w:r>
          </w:p>
          <w:p w:rsidR="00EA0D48" w:rsidRPr="00EA0D48" w:rsidRDefault="00EA0D48" w:rsidP="00EA0D48">
            <w:pPr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Партнери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/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клієнти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(Список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партнерів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/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клієнтів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з логотипами та коротким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описом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кожного)</w:t>
            </w:r>
          </w:p>
          <w:p w:rsidR="00EA0D48" w:rsidRPr="00EA0D48" w:rsidRDefault="00EA0D48" w:rsidP="00EA0D48">
            <w:pPr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Акції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(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перелік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акцій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, перегляд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акції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>)</w:t>
            </w:r>
          </w:p>
          <w:p w:rsidR="00EA0D48" w:rsidRPr="00EA0D48" w:rsidRDefault="00EA0D48" w:rsidP="00EA0D48">
            <w:pPr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вакансії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(з формою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відправки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резюме)</w:t>
            </w:r>
          </w:p>
          <w:p w:rsidR="00EA0D48" w:rsidRPr="00EA0D48" w:rsidRDefault="00EA0D48" w:rsidP="00EA0D48">
            <w:pPr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>- Блог</w:t>
            </w:r>
          </w:p>
          <w:p w:rsidR="00EA0D48" w:rsidRPr="00EA0D48" w:rsidRDefault="00EA0D48" w:rsidP="00EA0D48">
            <w:pPr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Фотогалерея (список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альбомів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, список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фотографій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,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збільшене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фото)</w:t>
            </w:r>
          </w:p>
          <w:p w:rsidR="00EA0D48" w:rsidRPr="00EA0D48" w:rsidRDefault="00EA0D48" w:rsidP="00EA0D48">
            <w:pPr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Відеогалерея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(список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альбомів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, список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відео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, перегляд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відео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>)</w:t>
            </w:r>
          </w:p>
          <w:p w:rsidR="00EA0D48" w:rsidRPr="00EA0D48" w:rsidRDefault="00EA0D48" w:rsidP="00EA0D48">
            <w:pPr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Ціни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>, прайс-лист</w:t>
            </w:r>
          </w:p>
          <w:p w:rsidR="00EA0D48" w:rsidRPr="00EA0D48" w:rsidRDefault="00EA0D48" w:rsidP="00EA0D48">
            <w:pPr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</w:t>
            </w:r>
            <w:r>
              <w:rPr>
                <w:rFonts w:cs="Calibri"/>
                <w:sz w:val="16"/>
                <w:szCs w:val="16"/>
                <w:lang w:val="uk-UA"/>
              </w:rPr>
              <w:t>П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одії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, заходи (з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категоріями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>, календарем)</w:t>
            </w:r>
          </w:p>
          <w:p w:rsidR="00EA0D48" w:rsidRPr="00EA0D48" w:rsidRDefault="00EA0D48" w:rsidP="00EA0D48">
            <w:pPr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Ліцензії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,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сертифікати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(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розділ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чи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окремий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блок на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головній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>)</w:t>
            </w:r>
          </w:p>
          <w:p w:rsidR="00EA0D48" w:rsidRPr="00EA0D48" w:rsidRDefault="00EA0D48" w:rsidP="00EA0D48">
            <w:pPr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Документи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для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скачування</w:t>
            </w:r>
            <w:proofErr w:type="spellEnd"/>
          </w:p>
          <w:p w:rsidR="00EA0D48" w:rsidRPr="00EA0D48" w:rsidRDefault="00EA0D48" w:rsidP="00EA0D48">
            <w:pPr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Контакти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(форма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зворотного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зв'язку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,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картка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,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контактні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дані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>)</w:t>
            </w:r>
          </w:p>
          <w:p w:rsidR="00EA0D48" w:rsidRPr="00EA0D48" w:rsidRDefault="00EA0D48" w:rsidP="00EA0D48">
            <w:pPr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Питання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відповідь</w:t>
            </w:r>
            <w:proofErr w:type="spellEnd"/>
          </w:p>
          <w:p w:rsidR="00EA0D48" w:rsidRPr="00EA0D48" w:rsidRDefault="00EA0D48" w:rsidP="00EA0D48">
            <w:pPr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>- Форум (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створення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окремих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тем для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спілкування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на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сайті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>)</w:t>
            </w:r>
          </w:p>
          <w:p w:rsidR="00DB1CC7" w:rsidRPr="002A07E5" w:rsidRDefault="00EA0D48" w:rsidP="00EA0D48">
            <w:pPr>
              <w:autoSpaceDE w:val="0"/>
              <w:spacing w:before="100" w:after="100" w:line="240" w:lineRule="auto"/>
              <w:rPr>
                <w:rFonts w:cs="Arial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Опитування</w:t>
            </w:r>
            <w:proofErr w:type="spellEnd"/>
          </w:p>
          <w:p w:rsidR="00965B64" w:rsidRPr="00DB1CC7" w:rsidRDefault="00965B64" w:rsidP="00DB1CC7">
            <w:pPr>
              <w:autoSpaceDE w:val="0"/>
              <w:spacing w:before="100" w:after="100" w:line="240" w:lineRule="auto"/>
              <w:rPr>
                <w:rFonts w:cs="Arial"/>
                <w:sz w:val="16"/>
                <w:szCs w:val="16"/>
              </w:rPr>
            </w:pPr>
          </w:p>
          <w:p w:rsidR="00DB1CC7" w:rsidRPr="002A07E5" w:rsidRDefault="00EA0D48" w:rsidP="00003588">
            <w:pPr>
              <w:autoSpaceDE w:val="0"/>
              <w:spacing w:before="100" w:after="100" w:line="240" w:lineRule="auto"/>
              <w:rPr>
                <w:rFonts w:cs="Arial"/>
                <w:b/>
                <w:i/>
                <w:sz w:val="20"/>
                <w:szCs w:val="20"/>
              </w:rPr>
            </w:pPr>
            <w:proofErr w:type="spellStart"/>
            <w:r w:rsidRPr="00EA0D48">
              <w:rPr>
                <w:rFonts w:cs="Arial"/>
                <w:b/>
                <w:i/>
                <w:sz w:val="20"/>
                <w:szCs w:val="20"/>
              </w:rPr>
              <w:t>Сторінки</w:t>
            </w:r>
            <w:proofErr w:type="spellEnd"/>
            <w:r w:rsidRPr="00EA0D48">
              <w:rPr>
                <w:rFonts w:cs="Arial"/>
                <w:b/>
                <w:i/>
                <w:sz w:val="20"/>
                <w:szCs w:val="20"/>
              </w:rPr>
              <w:t xml:space="preserve"> каталогу / </w:t>
            </w:r>
            <w:proofErr w:type="spellStart"/>
            <w:r w:rsidRPr="00EA0D48">
              <w:rPr>
                <w:rFonts w:cs="Arial"/>
                <w:b/>
                <w:i/>
                <w:sz w:val="20"/>
                <w:szCs w:val="20"/>
              </w:rPr>
              <w:t>інтернет</w:t>
            </w:r>
            <w:proofErr w:type="spellEnd"/>
            <w:r w:rsidRPr="00EA0D48">
              <w:rPr>
                <w:rFonts w:cs="Arial"/>
                <w:b/>
                <w:i/>
                <w:sz w:val="20"/>
                <w:szCs w:val="20"/>
              </w:rPr>
              <w:t xml:space="preserve"> магазину</w:t>
            </w:r>
            <w:r w:rsidR="00DE41F8" w:rsidRPr="002A07E5">
              <w:rPr>
                <w:rFonts w:cs="Arial"/>
                <w:b/>
                <w:i/>
                <w:sz w:val="20"/>
                <w:szCs w:val="20"/>
              </w:rPr>
              <w:t>:</w:t>
            </w:r>
          </w:p>
          <w:p w:rsidR="00EA0D48" w:rsidRPr="00EA0D48" w:rsidRDefault="00EA0D48" w:rsidP="00EA0D48">
            <w:pPr>
              <w:autoSpaceDE w:val="0"/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Каталог (список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категорій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, список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товарів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,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картка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товару)</w:t>
            </w:r>
          </w:p>
          <w:p w:rsidR="00EA0D48" w:rsidRPr="00EA0D48" w:rsidRDefault="00EA0D48" w:rsidP="00EA0D48">
            <w:pPr>
              <w:autoSpaceDE w:val="0"/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- </w:t>
            </w:r>
            <w:r>
              <w:rPr>
                <w:rFonts w:cs="Calibri"/>
                <w:sz w:val="16"/>
                <w:szCs w:val="16"/>
                <w:lang w:val="uk-UA"/>
              </w:rPr>
              <w:t>О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формлення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замовлення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(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авторизація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, доставка, оплата,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підтвердження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замовлення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,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успішне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оформлення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замовлення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>)</w:t>
            </w:r>
          </w:p>
          <w:p w:rsidR="00EA0D48" w:rsidRPr="00EA0D48" w:rsidRDefault="00EA0D48" w:rsidP="00EA0D48">
            <w:pPr>
              <w:autoSpaceDE w:val="0"/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Особистий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кабінет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(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особиста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інформація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,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мої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замовлення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,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мої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підписки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,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переглянуті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товари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,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редагування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пароля,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редагування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інформації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>)</w:t>
            </w:r>
          </w:p>
          <w:p w:rsidR="00EA0D48" w:rsidRPr="00EA0D48" w:rsidRDefault="00EA0D48" w:rsidP="00EA0D48">
            <w:pPr>
              <w:autoSpaceDE w:val="0"/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Порівняння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товарів</w:t>
            </w:r>
            <w:proofErr w:type="spellEnd"/>
          </w:p>
          <w:p w:rsidR="00EA0D48" w:rsidRPr="00EA0D48" w:rsidRDefault="00EA0D48" w:rsidP="00EA0D48">
            <w:pPr>
              <w:autoSpaceDE w:val="0"/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- </w:t>
            </w:r>
            <w:r>
              <w:rPr>
                <w:rFonts w:cs="Calibri"/>
                <w:sz w:val="16"/>
                <w:szCs w:val="16"/>
                <w:lang w:val="uk-UA"/>
              </w:rPr>
              <w:t>С</w:t>
            </w:r>
            <w:r w:rsidRPr="00EA0D48">
              <w:rPr>
                <w:rFonts w:cs="Calibri"/>
                <w:sz w:val="16"/>
                <w:szCs w:val="16"/>
              </w:rPr>
              <w:t xml:space="preserve">писок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бажань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(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сторінка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з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обраними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товарами)</w:t>
            </w:r>
          </w:p>
          <w:p w:rsidR="00EA0D48" w:rsidRPr="00EA0D48" w:rsidRDefault="00EA0D48" w:rsidP="00EA0D48">
            <w:pPr>
              <w:autoSpaceDE w:val="0"/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Оплата та доставка (текст +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супутня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графіка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>)</w:t>
            </w:r>
          </w:p>
          <w:p w:rsidR="00EA0D48" w:rsidRPr="00EA0D48" w:rsidRDefault="00EA0D48" w:rsidP="00EA0D48">
            <w:pPr>
              <w:autoSpaceDE w:val="0"/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</w:p>
          <w:p w:rsidR="00677D20" w:rsidRPr="002B79A9" w:rsidRDefault="00EA0D48" w:rsidP="00EA0D48">
            <w:pPr>
              <w:autoSpaceDE w:val="0"/>
              <w:spacing w:before="100" w:after="100" w:line="240" w:lineRule="auto"/>
            </w:pPr>
            <w:r w:rsidRPr="00EA0D48">
              <w:rPr>
                <w:rFonts w:cs="Calibri"/>
                <w:sz w:val="16"/>
                <w:szCs w:val="16"/>
              </w:rPr>
              <w:t xml:space="preserve">-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Інше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>…</w:t>
            </w:r>
          </w:p>
        </w:tc>
      </w:tr>
      <w:tr w:rsidR="00677D20" w:rsidRPr="002B79A9" w:rsidTr="00677D20">
        <w:tc>
          <w:tcPr>
            <w:tcW w:w="3936" w:type="dxa"/>
          </w:tcPr>
          <w:p w:rsidR="00EC70FE" w:rsidRDefault="00EA0D48" w:rsidP="009B03D0">
            <w:pPr>
              <w:pStyle w:val="af"/>
              <w:spacing w:before="10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A0D4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Необхідний</w:t>
            </w:r>
            <w:proofErr w:type="spellEnd"/>
            <w:r w:rsidRPr="00EA0D4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A0D4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функціонал</w:t>
            </w:r>
            <w:proofErr w:type="spellEnd"/>
            <w:r w:rsidRPr="00EA0D4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сайту</w:t>
            </w:r>
          </w:p>
          <w:p w:rsidR="00677D20" w:rsidRPr="002B79A9" w:rsidRDefault="00EA0D48" w:rsidP="00677D20">
            <w:pPr>
              <w:spacing w:before="100" w:after="100" w:line="240" w:lineRule="auto"/>
            </w:pPr>
            <w:r>
              <w:rPr>
                <w:rFonts w:cs="Calibri"/>
                <w:sz w:val="16"/>
                <w:lang w:val="uk-UA"/>
              </w:rPr>
              <w:t>Підкресліть чи виділіть кольором необхідне</w:t>
            </w:r>
          </w:p>
        </w:tc>
        <w:tc>
          <w:tcPr>
            <w:tcW w:w="5634" w:type="dxa"/>
          </w:tcPr>
          <w:p w:rsidR="00534759" w:rsidRDefault="00EA0D48" w:rsidP="00003588">
            <w:pPr>
              <w:autoSpaceDE w:val="0"/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Arial"/>
                <w:b/>
                <w:i/>
                <w:sz w:val="20"/>
                <w:szCs w:val="20"/>
                <w:lang w:val="uk-UA"/>
              </w:rPr>
              <w:t>Базові функції</w:t>
            </w:r>
            <w:r w:rsidR="00534759">
              <w:rPr>
                <w:rFonts w:cs="Arial"/>
                <w:b/>
                <w:i/>
                <w:sz w:val="20"/>
                <w:szCs w:val="20"/>
              </w:rPr>
              <w:t>:</w:t>
            </w:r>
          </w:p>
          <w:p w:rsidR="00EA0D48" w:rsidRPr="00EA0D48" w:rsidRDefault="00EA0D48" w:rsidP="00EA0D48">
            <w:pPr>
              <w:autoSpaceDE w:val="0"/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Пошук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по сайту</w:t>
            </w:r>
          </w:p>
          <w:p w:rsidR="00EA0D48" w:rsidRPr="00EA0D48" w:rsidRDefault="00EA0D48" w:rsidP="00EA0D48">
            <w:pPr>
              <w:autoSpaceDE w:val="0"/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Замовлення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зворотного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дзвінка</w:t>
            </w:r>
            <w:proofErr w:type="spellEnd"/>
          </w:p>
          <w:p w:rsidR="00EA0D48" w:rsidRPr="00EA0D48" w:rsidRDefault="00EA0D48" w:rsidP="00EA0D48">
            <w:pPr>
              <w:autoSpaceDE w:val="0"/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Інтерактивна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карта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проїзду</w:t>
            </w:r>
            <w:proofErr w:type="spellEnd"/>
          </w:p>
          <w:p w:rsidR="00EA0D48" w:rsidRPr="00EA0D48" w:rsidRDefault="00EA0D48" w:rsidP="00EA0D48">
            <w:pPr>
              <w:autoSpaceDE w:val="0"/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Віджети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соц. мереж</w:t>
            </w:r>
          </w:p>
          <w:p w:rsidR="00EA0D48" w:rsidRPr="00EA0D48" w:rsidRDefault="00EA0D48" w:rsidP="00EA0D48">
            <w:pPr>
              <w:autoSpaceDE w:val="0"/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Підписка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на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розсилку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новин/статей</w:t>
            </w:r>
          </w:p>
          <w:p w:rsidR="00EA0D48" w:rsidRPr="00EA0D48" w:rsidRDefault="00EA0D48" w:rsidP="00EA0D48">
            <w:pPr>
              <w:autoSpaceDE w:val="0"/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>- Онлайн консультант</w:t>
            </w:r>
          </w:p>
          <w:p w:rsidR="00254EEA" w:rsidRDefault="00EA0D48" w:rsidP="00EA0D48">
            <w:pPr>
              <w:autoSpaceDE w:val="0"/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lastRenderedPageBreak/>
              <w:t xml:space="preserve">-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Внутрішня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банерна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реклама (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використовується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gramStart"/>
            <w:r w:rsidRPr="00EA0D48">
              <w:rPr>
                <w:rFonts w:cs="Calibri"/>
                <w:sz w:val="16"/>
                <w:szCs w:val="16"/>
              </w:rPr>
              <w:t>для акценту</w:t>
            </w:r>
            <w:proofErr w:type="gram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відвідувачів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на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цільових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сторінках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сайту -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акції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,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розпродажі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,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бонуси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,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спецпропозиції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>)</w:t>
            </w:r>
          </w:p>
          <w:p w:rsidR="00EA0D48" w:rsidRPr="002A07E5" w:rsidRDefault="00EA0D48" w:rsidP="00EA0D48">
            <w:pPr>
              <w:autoSpaceDE w:val="0"/>
              <w:spacing w:before="100" w:after="100" w:line="240" w:lineRule="auto"/>
              <w:rPr>
                <w:sz w:val="16"/>
                <w:szCs w:val="16"/>
              </w:rPr>
            </w:pPr>
          </w:p>
          <w:p w:rsidR="001A5DC3" w:rsidRPr="001A5DC3" w:rsidRDefault="00EA0D48" w:rsidP="001A5DC3">
            <w:pPr>
              <w:autoSpaceDE w:val="0"/>
              <w:spacing w:before="100" w:after="100" w:line="240" w:lineRule="auto"/>
              <w:rPr>
                <w:rFonts w:cs="Arial"/>
                <w:b/>
                <w:i/>
                <w:sz w:val="20"/>
                <w:szCs w:val="20"/>
              </w:rPr>
            </w:pPr>
            <w:proofErr w:type="spellStart"/>
            <w:r w:rsidRPr="00EA0D48">
              <w:rPr>
                <w:rFonts w:cs="Arial"/>
                <w:b/>
                <w:i/>
                <w:sz w:val="20"/>
                <w:szCs w:val="20"/>
              </w:rPr>
              <w:t>Функціонал</w:t>
            </w:r>
            <w:proofErr w:type="spellEnd"/>
            <w:r w:rsidRPr="00EA0D48">
              <w:rPr>
                <w:rFonts w:cs="Arial"/>
                <w:b/>
                <w:i/>
                <w:sz w:val="20"/>
                <w:szCs w:val="20"/>
              </w:rPr>
              <w:t xml:space="preserve"> каталогу / </w:t>
            </w:r>
            <w:proofErr w:type="spellStart"/>
            <w:r w:rsidRPr="00EA0D48">
              <w:rPr>
                <w:rFonts w:cs="Arial"/>
                <w:b/>
                <w:i/>
                <w:sz w:val="20"/>
                <w:szCs w:val="20"/>
              </w:rPr>
              <w:t>інтернет</w:t>
            </w:r>
            <w:proofErr w:type="spellEnd"/>
            <w:r w:rsidRPr="00EA0D48">
              <w:rPr>
                <w:rFonts w:cs="Arial"/>
                <w:b/>
                <w:i/>
                <w:sz w:val="20"/>
                <w:szCs w:val="20"/>
              </w:rPr>
              <w:t xml:space="preserve"> магазину</w:t>
            </w:r>
            <w:r w:rsidR="001A5DC3" w:rsidRPr="001A5DC3">
              <w:rPr>
                <w:rFonts w:cs="Arial"/>
                <w:b/>
                <w:i/>
                <w:sz w:val="20"/>
                <w:szCs w:val="20"/>
              </w:rPr>
              <w:t>:</w:t>
            </w:r>
          </w:p>
          <w:p w:rsidR="00EA0D48" w:rsidRPr="00EA0D48" w:rsidRDefault="00EA0D48" w:rsidP="00EA0D48">
            <w:pPr>
              <w:autoSpaceDE w:val="0"/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Спливаючий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кошик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товарів</w:t>
            </w:r>
            <w:proofErr w:type="spellEnd"/>
          </w:p>
          <w:p w:rsidR="00EA0D48" w:rsidRPr="00EA0D48" w:rsidRDefault="00EA0D48" w:rsidP="00EA0D48">
            <w:pPr>
              <w:autoSpaceDE w:val="0"/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Швидкий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перегляд товару</w:t>
            </w:r>
          </w:p>
          <w:p w:rsidR="00EA0D48" w:rsidRPr="00EA0D48" w:rsidRDefault="00EA0D48" w:rsidP="00EA0D48">
            <w:pPr>
              <w:autoSpaceDE w:val="0"/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Реєстрація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/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Авторизація</w:t>
            </w:r>
            <w:proofErr w:type="spellEnd"/>
          </w:p>
          <w:p w:rsidR="00EA0D48" w:rsidRPr="00EA0D48" w:rsidRDefault="00EA0D48" w:rsidP="00EA0D48">
            <w:pPr>
              <w:autoSpaceDE w:val="0"/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Фільтр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пошуку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за каталогом (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фільтр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дозволяє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відображати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товари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за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певними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параметрами,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наприклад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, за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кольором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,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виробником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,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розміром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і т.д.)</w:t>
            </w:r>
          </w:p>
          <w:p w:rsidR="00EA0D48" w:rsidRPr="00EA0D48" w:rsidRDefault="00EA0D48" w:rsidP="00EA0D48">
            <w:pPr>
              <w:autoSpaceDE w:val="0"/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Сортування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за каталогом (модуль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дозволяє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сортувати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товари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за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ціною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,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новизною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,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популярністю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>.)</w:t>
            </w:r>
          </w:p>
          <w:p w:rsidR="00EA0D48" w:rsidRPr="00EA0D48" w:rsidRDefault="00EA0D48" w:rsidP="00EA0D48">
            <w:pPr>
              <w:autoSpaceDE w:val="0"/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Рекомендовані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товари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(з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цим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товаром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також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купують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>)</w:t>
            </w:r>
          </w:p>
          <w:p w:rsidR="00EA0D48" w:rsidRPr="00EA0D48" w:rsidRDefault="00EA0D48" w:rsidP="00EA0D48">
            <w:pPr>
              <w:autoSpaceDE w:val="0"/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Розрахунок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знижок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(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залежно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від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суми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замовлення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або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за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іншими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критеріями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>)</w:t>
            </w:r>
          </w:p>
          <w:p w:rsidR="00EA0D48" w:rsidRPr="00EA0D48" w:rsidRDefault="00EA0D48" w:rsidP="00EA0D48">
            <w:pPr>
              <w:autoSpaceDE w:val="0"/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система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бронювання</w:t>
            </w:r>
            <w:proofErr w:type="spellEnd"/>
          </w:p>
          <w:p w:rsidR="00EA0D48" w:rsidRPr="00EA0D48" w:rsidRDefault="00EA0D48" w:rsidP="00EA0D48">
            <w:pPr>
              <w:autoSpaceDE w:val="0"/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Онлайн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примірка</w:t>
            </w:r>
            <w:proofErr w:type="spellEnd"/>
          </w:p>
          <w:p w:rsidR="00EA0D48" w:rsidRPr="00EA0D48" w:rsidRDefault="00EA0D48" w:rsidP="00EA0D48">
            <w:pPr>
              <w:autoSpaceDE w:val="0"/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Ярлики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(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знижки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, новинки,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популярне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>)</w:t>
            </w:r>
          </w:p>
          <w:p w:rsidR="00EA0D48" w:rsidRPr="00EA0D48" w:rsidRDefault="00EA0D48" w:rsidP="00EA0D48">
            <w:pPr>
              <w:autoSpaceDE w:val="0"/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Система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сповіщення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покупців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про статус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замовлення</w:t>
            </w:r>
            <w:proofErr w:type="spellEnd"/>
          </w:p>
          <w:p w:rsidR="00EA0D48" w:rsidRPr="00EA0D48" w:rsidRDefault="00EA0D48" w:rsidP="00EA0D48">
            <w:pPr>
              <w:autoSpaceDE w:val="0"/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СМС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розсилання</w:t>
            </w:r>
            <w:proofErr w:type="spellEnd"/>
          </w:p>
          <w:p w:rsidR="00EA0D48" w:rsidRPr="00EA0D48" w:rsidRDefault="00EA0D48" w:rsidP="00EA0D48">
            <w:pPr>
              <w:autoSpaceDE w:val="0"/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Системи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оплати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кредитними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картками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та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електронними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грошима</w:t>
            </w:r>
            <w:proofErr w:type="spellEnd"/>
          </w:p>
          <w:p w:rsidR="00EA0D48" w:rsidRPr="00EA0D48" w:rsidRDefault="00EA0D48" w:rsidP="00EA0D48">
            <w:pPr>
              <w:autoSpaceDE w:val="0"/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Формування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рахунку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>/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квитанції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для оплати</w:t>
            </w:r>
          </w:p>
          <w:p w:rsidR="00EA0D48" w:rsidRPr="00EA0D48" w:rsidRDefault="00EA0D48" w:rsidP="00EA0D48">
            <w:pPr>
              <w:autoSpaceDE w:val="0"/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Імпорт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>/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Експорт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даних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з/в .XLS, .CSV, .XML</w:t>
            </w:r>
          </w:p>
          <w:p w:rsidR="00EA0D48" w:rsidRPr="00EA0D48" w:rsidRDefault="00EA0D48" w:rsidP="00EA0D48">
            <w:pPr>
              <w:autoSpaceDE w:val="0"/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Система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підтримки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клієнтів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(система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тикетів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>)</w:t>
            </w:r>
          </w:p>
          <w:p w:rsidR="00EA0D48" w:rsidRPr="00EA0D48" w:rsidRDefault="00EA0D48" w:rsidP="00EA0D48">
            <w:pPr>
              <w:autoSpaceDE w:val="0"/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Калькулятор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розрахунку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вартості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(з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відправкою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розрахунку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клієнту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та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адміністратору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сайту).</w:t>
            </w:r>
          </w:p>
          <w:p w:rsidR="00EA0D48" w:rsidRPr="00EA0D48" w:rsidRDefault="00EA0D48" w:rsidP="00EA0D48">
            <w:pPr>
              <w:autoSpaceDE w:val="0"/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Автоматичне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визначення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географічного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регіону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 xml:space="preserve">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відвідувача</w:t>
            </w:r>
            <w:proofErr w:type="spellEnd"/>
          </w:p>
          <w:p w:rsidR="00EA0D48" w:rsidRPr="00EA0D48" w:rsidRDefault="00EA0D48" w:rsidP="00EA0D48">
            <w:pPr>
              <w:autoSpaceDE w:val="0"/>
              <w:spacing w:before="100" w:after="100" w:line="240" w:lineRule="auto"/>
              <w:rPr>
                <w:rFonts w:cs="Calibri"/>
                <w:sz w:val="16"/>
                <w:szCs w:val="16"/>
              </w:rPr>
            </w:pPr>
          </w:p>
          <w:p w:rsidR="00003588" w:rsidRPr="00003588" w:rsidRDefault="00EA0D48" w:rsidP="00EA0D48">
            <w:pPr>
              <w:spacing w:after="0" w:line="288" w:lineRule="auto"/>
              <w:ind w:left="33"/>
              <w:rPr>
                <w:lang w:val="en-US"/>
              </w:rPr>
            </w:pPr>
            <w:r w:rsidRPr="00EA0D48">
              <w:rPr>
                <w:rFonts w:cs="Calibri"/>
                <w:sz w:val="16"/>
                <w:szCs w:val="16"/>
              </w:rPr>
              <w:t xml:space="preserve">- </w:t>
            </w:r>
            <w:proofErr w:type="spellStart"/>
            <w:r w:rsidRPr="00EA0D48">
              <w:rPr>
                <w:rFonts w:cs="Calibri"/>
                <w:sz w:val="16"/>
                <w:szCs w:val="16"/>
              </w:rPr>
              <w:t>Інше</w:t>
            </w:r>
            <w:proofErr w:type="spellEnd"/>
            <w:r w:rsidRPr="00EA0D48">
              <w:rPr>
                <w:rFonts w:cs="Calibri"/>
                <w:sz w:val="16"/>
                <w:szCs w:val="16"/>
              </w:rPr>
              <w:t>…</w:t>
            </w:r>
          </w:p>
        </w:tc>
      </w:tr>
      <w:tr w:rsidR="00DB1CC7" w:rsidRPr="00EA0D48" w:rsidTr="003402AF">
        <w:trPr>
          <w:trHeight w:val="70"/>
        </w:trPr>
        <w:tc>
          <w:tcPr>
            <w:tcW w:w="3936" w:type="dxa"/>
          </w:tcPr>
          <w:p w:rsidR="00DB1CC7" w:rsidRDefault="00EA0D48" w:rsidP="00EA0D48">
            <w:pPr>
              <w:pStyle w:val="af"/>
              <w:spacing w:after="10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A0D4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lastRenderedPageBreak/>
              <w:t>Мовні</w:t>
            </w:r>
            <w:proofErr w:type="spellEnd"/>
            <w:r w:rsidRPr="00EA0D4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A0D4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версії</w:t>
            </w:r>
            <w:proofErr w:type="spellEnd"/>
            <w:r w:rsidRPr="00EA0D4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сайту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br/>
            </w:r>
            <w:proofErr w:type="spellStart"/>
            <w:r w:rsidRPr="00EA0D48">
              <w:rPr>
                <w:rFonts w:ascii="Calibri" w:eastAsia="Calibri" w:hAnsi="Calibri" w:cs="Calibri"/>
                <w:sz w:val="16"/>
              </w:rPr>
              <w:t>Додаткова</w:t>
            </w:r>
            <w:proofErr w:type="spellEnd"/>
            <w:r w:rsidRPr="00EA0D48">
              <w:rPr>
                <w:rFonts w:ascii="Calibri" w:eastAsia="Calibri" w:hAnsi="Calibri" w:cs="Calibri"/>
                <w:sz w:val="16"/>
              </w:rPr>
              <w:t xml:space="preserve"> </w:t>
            </w:r>
            <w:proofErr w:type="spellStart"/>
            <w:r w:rsidRPr="00EA0D48">
              <w:rPr>
                <w:rFonts w:ascii="Calibri" w:eastAsia="Calibri" w:hAnsi="Calibri" w:cs="Calibri"/>
                <w:sz w:val="16"/>
              </w:rPr>
              <w:t>мовна</w:t>
            </w:r>
            <w:proofErr w:type="spellEnd"/>
            <w:r w:rsidRPr="00EA0D48">
              <w:rPr>
                <w:rFonts w:ascii="Calibri" w:eastAsia="Calibri" w:hAnsi="Calibri" w:cs="Calibri"/>
                <w:sz w:val="16"/>
              </w:rPr>
              <w:t xml:space="preserve"> </w:t>
            </w:r>
            <w:proofErr w:type="spellStart"/>
            <w:r w:rsidRPr="00EA0D48">
              <w:rPr>
                <w:rFonts w:ascii="Calibri" w:eastAsia="Calibri" w:hAnsi="Calibri" w:cs="Calibri"/>
                <w:sz w:val="16"/>
              </w:rPr>
              <w:t>версія</w:t>
            </w:r>
            <w:proofErr w:type="spellEnd"/>
            <w:r w:rsidRPr="00EA0D48">
              <w:rPr>
                <w:rFonts w:ascii="Calibri" w:eastAsia="Calibri" w:hAnsi="Calibri" w:cs="Calibri"/>
                <w:sz w:val="16"/>
              </w:rPr>
              <w:t xml:space="preserve"> – </w:t>
            </w:r>
            <w:proofErr w:type="spellStart"/>
            <w:r w:rsidRPr="00EA0D48">
              <w:rPr>
                <w:rFonts w:ascii="Calibri" w:eastAsia="Calibri" w:hAnsi="Calibri" w:cs="Calibri"/>
                <w:sz w:val="16"/>
              </w:rPr>
              <w:t>це</w:t>
            </w:r>
            <w:proofErr w:type="spellEnd"/>
            <w:r w:rsidRPr="00EA0D48">
              <w:rPr>
                <w:rFonts w:ascii="Calibri" w:eastAsia="Calibri" w:hAnsi="Calibri" w:cs="Calibri"/>
                <w:sz w:val="16"/>
              </w:rPr>
              <w:t xml:space="preserve"> </w:t>
            </w:r>
            <w:proofErr w:type="spellStart"/>
            <w:r w:rsidRPr="00EA0D48">
              <w:rPr>
                <w:rFonts w:ascii="Calibri" w:eastAsia="Calibri" w:hAnsi="Calibri" w:cs="Calibri"/>
                <w:sz w:val="16"/>
              </w:rPr>
              <w:t>повна</w:t>
            </w:r>
            <w:proofErr w:type="spellEnd"/>
            <w:r w:rsidRPr="00EA0D48">
              <w:rPr>
                <w:rFonts w:ascii="Calibri" w:eastAsia="Calibri" w:hAnsi="Calibri" w:cs="Calibri"/>
                <w:sz w:val="16"/>
              </w:rPr>
              <w:t xml:space="preserve"> </w:t>
            </w:r>
            <w:proofErr w:type="spellStart"/>
            <w:r w:rsidRPr="00EA0D48">
              <w:rPr>
                <w:rFonts w:ascii="Calibri" w:eastAsia="Calibri" w:hAnsi="Calibri" w:cs="Calibri"/>
                <w:sz w:val="16"/>
              </w:rPr>
              <w:t>копія</w:t>
            </w:r>
            <w:proofErr w:type="spellEnd"/>
            <w:r w:rsidRPr="00EA0D48">
              <w:rPr>
                <w:rFonts w:ascii="Calibri" w:eastAsia="Calibri" w:hAnsi="Calibri" w:cs="Calibri"/>
                <w:sz w:val="16"/>
              </w:rPr>
              <w:t xml:space="preserve"> (переклад </w:t>
            </w:r>
            <w:proofErr w:type="spellStart"/>
            <w:r w:rsidRPr="00EA0D48">
              <w:rPr>
                <w:rFonts w:ascii="Calibri" w:eastAsia="Calibri" w:hAnsi="Calibri" w:cs="Calibri"/>
                <w:sz w:val="16"/>
              </w:rPr>
              <w:t>всього</w:t>
            </w:r>
            <w:proofErr w:type="spellEnd"/>
            <w:r w:rsidRPr="00EA0D48">
              <w:rPr>
                <w:rFonts w:ascii="Calibri" w:eastAsia="Calibri" w:hAnsi="Calibri" w:cs="Calibri"/>
                <w:sz w:val="16"/>
              </w:rPr>
              <w:t xml:space="preserve"> сайту) </w:t>
            </w:r>
            <w:proofErr w:type="spellStart"/>
            <w:r w:rsidRPr="00EA0D48">
              <w:rPr>
                <w:rFonts w:ascii="Calibri" w:eastAsia="Calibri" w:hAnsi="Calibri" w:cs="Calibri"/>
                <w:sz w:val="16"/>
              </w:rPr>
              <w:t>або</w:t>
            </w:r>
            <w:proofErr w:type="spellEnd"/>
            <w:r w:rsidRPr="00EA0D48">
              <w:rPr>
                <w:rFonts w:ascii="Calibri" w:eastAsia="Calibri" w:hAnsi="Calibri" w:cs="Calibri"/>
                <w:sz w:val="16"/>
              </w:rPr>
              <w:t xml:space="preserve"> </w:t>
            </w:r>
            <w:proofErr w:type="spellStart"/>
            <w:r w:rsidRPr="00EA0D48">
              <w:rPr>
                <w:rFonts w:ascii="Calibri" w:eastAsia="Calibri" w:hAnsi="Calibri" w:cs="Calibri"/>
                <w:sz w:val="16"/>
              </w:rPr>
              <w:t>спрощений</w:t>
            </w:r>
            <w:proofErr w:type="spellEnd"/>
            <w:r w:rsidRPr="00EA0D48">
              <w:rPr>
                <w:rFonts w:ascii="Calibri" w:eastAsia="Calibri" w:hAnsi="Calibri" w:cs="Calibri"/>
                <w:sz w:val="16"/>
              </w:rPr>
              <w:t xml:space="preserve"> </w:t>
            </w:r>
            <w:proofErr w:type="spellStart"/>
            <w:r w:rsidRPr="00EA0D48">
              <w:rPr>
                <w:rFonts w:ascii="Calibri" w:eastAsia="Calibri" w:hAnsi="Calibri" w:cs="Calibri"/>
                <w:sz w:val="16"/>
              </w:rPr>
              <w:t>варіант</w:t>
            </w:r>
            <w:proofErr w:type="spellEnd"/>
            <w:r w:rsidRPr="00EA0D48">
              <w:rPr>
                <w:rFonts w:ascii="Calibri" w:eastAsia="Calibri" w:hAnsi="Calibri" w:cs="Calibri"/>
                <w:sz w:val="16"/>
              </w:rPr>
              <w:t xml:space="preserve"> (переклад </w:t>
            </w:r>
            <w:proofErr w:type="spellStart"/>
            <w:r w:rsidRPr="00EA0D48">
              <w:rPr>
                <w:rFonts w:ascii="Calibri" w:eastAsia="Calibri" w:hAnsi="Calibri" w:cs="Calibri"/>
                <w:sz w:val="16"/>
              </w:rPr>
              <w:t>кількох</w:t>
            </w:r>
            <w:proofErr w:type="spellEnd"/>
            <w:r w:rsidRPr="00EA0D48">
              <w:rPr>
                <w:rFonts w:ascii="Calibri" w:eastAsia="Calibri" w:hAnsi="Calibri" w:cs="Calibri"/>
                <w:sz w:val="16"/>
              </w:rPr>
              <w:t xml:space="preserve"> </w:t>
            </w:r>
            <w:proofErr w:type="spellStart"/>
            <w:r w:rsidRPr="00EA0D48">
              <w:rPr>
                <w:rFonts w:ascii="Calibri" w:eastAsia="Calibri" w:hAnsi="Calibri" w:cs="Calibri"/>
                <w:sz w:val="16"/>
              </w:rPr>
              <w:t>окремих</w:t>
            </w:r>
            <w:proofErr w:type="spellEnd"/>
            <w:r w:rsidRPr="00EA0D48">
              <w:rPr>
                <w:rFonts w:ascii="Calibri" w:eastAsia="Calibri" w:hAnsi="Calibri" w:cs="Calibri"/>
                <w:sz w:val="16"/>
              </w:rPr>
              <w:t xml:space="preserve"> </w:t>
            </w:r>
            <w:proofErr w:type="spellStart"/>
            <w:r w:rsidRPr="00EA0D48">
              <w:rPr>
                <w:rFonts w:ascii="Calibri" w:eastAsia="Calibri" w:hAnsi="Calibri" w:cs="Calibri"/>
                <w:sz w:val="16"/>
              </w:rPr>
              <w:t>сторінок</w:t>
            </w:r>
            <w:proofErr w:type="spellEnd"/>
            <w:r w:rsidRPr="00EA0D48">
              <w:rPr>
                <w:rFonts w:ascii="Calibri" w:eastAsia="Calibri" w:hAnsi="Calibri" w:cs="Calibri"/>
                <w:sz w:val="16"/>
              </w:rPr>
              <w:t>)</w:t>
            </w:r>
          </w:p>
          <w:p w:rsidR="00DB1CC7" w:rsidRDefault="00DB1CC7" w:rsidP="00EC70FE">
            <w:pPr>
              <w:pStyle w:val="af"/>
              <w:spacing w:before="100" w:after="10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34" w:type="dxa"/>
          </w:tcPr>
          <w:p w:rsidR="00DB1CC7" w:rsidRPr="00EA0D48" w:rsidRDefault="00DB1CC7" w:rsidP="00DB1CC7">
            <w:pPr>
              <w:spacing w:before="100" w:after="100"/>
              <w:rPr>
                <w:sz w:val="16"/>
                <w:szCs w:val="16"/>
                <w:lang w:val="uk-UA"/>
              </w:rPr>
            </w:pPr>
            <w:r>
              <w:rPr>
                <w:rFonts w:cs="Calibri"/>
                <w:sz w:val="16"/>
                <w:szCs w:val="16"/>
              </w:rPr>
              <w:t xml:space="preserve">- </w:t>
            </w:r>
            <w:r w:rsidR="00EA0D48">
              <w:rPr>
                <w:rFonts w:cs="Calibri"/>
                <w:sz w:val="16"/>
                <w:szCs w:val="16"/>
                <w:lang w:val="uk-UA"/>
              </w:rPr>
              <w:t>Українська</w:t>
            </w:r>
          </w:p>
          <w:p w:rsidR="00DB1CC7" w:rsidRDefault="00DB1CC7" w:rsidP="00DB1CC7">
            <w:pPr>
              <w:spacing w:before="100" w:after="100"/>
              <w:rPr>
                <w:rFonts w:cs="Calibri"/>
                <w:sz w:val="16"/>
                <w:szCs w:val="16"/>
                <w:lang w:val="uk-UA"/>
              </w:rPr>
            </w:pPr>
            <w:r>
              <w:rPr>
                <w:rFonts w:cs="Calibri"/>
                <w:sz w:val="16"/>
                <w:szCs w:val="16"/>
              </w:rPr>
              <w:t xml:space="preserve">- </w:t>
            </w:r>
            <w:r w:rsidR="00EA0D48">
              <w:rPr>
                <w:rFonts w:cs="Calibri"/>
                <w:sz w:val="16"/>
                <w:szCs w:val="16"/>
                <w:lang w:val="uk-UA"/>
              </w:rPr>
              <w:t>Англійська</w:t>
            </w:r>
          </w:p>
          <w:p w:rsidR="00EA0D48" w:rsidRDefault="00EA0D48" w:rsidP="00DB1CC7">
            <w:pPr>
              <w:spacing w:before="100" w:after="100"/>
              <w:rPr>
                <w:rFonts w:cs="Calibri"/>
                <w:sz w:val="16"/>
                <w:szCs w:val="16"/>
                <w:lang w:val="uk-UA"/>
              </w:rPr>
            </w:pPr>
            <w:r>
              <w:rPr>
                <w:rFonts w:cs="Calibri"/>
                <w:sz w:val="16"/>
                <w:szCs w:val="16"/>
                <w:lang w:val="uk-UA"/>
              </w:rPr>
              <w:t>- Німецька</w:t>
            </w:r>
          </w:p>
          <w:p w:rsidR="00534759" w:rsidRPr="001A7B75" w:rsidRDefault="001A7B75" w:rsidP="00DB1CC7">
            <w:pPr>
              <w:spacing w:before="100" w:after="100"/>
              <w:rPr>
                <w:rFonts w:cs="Calibri"/>
                <w:sz w:val="16"/>
                <w:szCs w:val="16"/>
                <w:lang w:val="uk-UA"/>
              </w:rPr>
            </w:pPr>
            <w:r>
              <w:rPr>
                <w:rFonts w:cs="Calibri"/>
                <w:sz w:val="16"/>
                <w:szCs w:val="16"/>
                <w:lang w:val="uk-UA"/>
              </w:rPr>
              <w:t>- Іврит</w:t>
            </w:r>
            <w:bookmarkStart w:id="0" w:name="_GoBack"/>
            <w:bookmarkEnd w:id="0"/>
          </w:p>
          <w:p w:rsidR="00DB1CC7" w:rsidRPr="00EA0D48" w:rsidRDefault="00DB1CC7" w:rsidP="00EA0D48">
            <w:pPr>
              <w:spacing w:before="100" w:after="100"/>
              <w:rPr>
                <w:sz w:val="16"/>
                <w:szCs w:val="16"/>
                <w:lang w:val="uk-UA"/>
              </w:rPr>
            </w:pPr>
            <w:r w:rsidRPr="00EA0D48">
              <w:rPr>
                <w:rFonts w:cs="Calibri"/>
                <w:i/>
                <w:sz w:val="16"/>
                <w:szCs w:val="16"/>
                <w:lang w:val="uk-UA"/>
              </w:rPr>
              <w:t xml:space="preserve">- </w:t>
            </w:r>
            <w:r w:rsidR="00EA0D48">
              <w:rPr>
                <w:rFonts w:cs="Calibri"/>
                <w:i/>
                <w:sz w:val="16"/>
                <w:szCs w:val="16"/>
                <w:lang w:val="uk-UA"/>
              </w:rPr>
              <w:t>Інші мови (вказати)</w:t>
            </w:r>
          </w:p>
        </w:tc>
      </w:tr>
    </w:tbl>
    <w:p w:rsidR="00AA6CC4" w:rsidRPr="00EA0D48" w:rsidRDefault="00AA6CC4" w:rsidP="009E3476">
      <w:pPr>
        <w:pStyle w:val="Standard"/>
        <w:spacing w:after="200"/>
        <w:rPr>
          <w:rFonts w:ascii="Calibri" w:eastAsia="Calibri" w:hAnsi="Calibri" w:cs="Calibri"/>
          <w:b/>
          <w:sz w:val="40"/>
          <w:szCs w:val="40"/>
          <w:lang w:val="uk-UA"/>
        </w:rPr>
      </w:pPr>
    </w:p>
    <w:p w:rsidR="00320539" w:rsidRPr="00320539" w:rsidRDefault="00EA0D48" w:rsidP="009E3476">
      <w:pPr>
        <w:pStyle w:val="Standard"/>
        <w:spacing w:after="200"/>
        <w:rPr>
          <w:rFonts w:ascii="Calibri" w:eastAsia="Calibri" w:hAnsi="Calibri" w:cs="Calibri"/>
          <w:b/>
          <w:sz w:val="40"/>
          <w:szCs w:val="40"/>
        </w:rPr>
      </w:pPr>
      <w:proofErr w:type="spellStart"/>
      <w:r w:rsidRPr="00EA0D48">
        <w:rPr>
          <w:rFonts w:ascii="Calibri" w:eastAsia="Calibri" w:hAnsi="Calibri" w:cs="Calibri"/>
          <w:b/>
          <w:sz w:val="40"/>
          <w:szCs w:val="40"/>
        </w:rPr>
        <w:t>Підготовка</w:t>
      </w:r>
      <w:proofErr w:type="spellEnd"/>
      <w:r w:rsidRPr="00EA0D48">
        <w:rPr>
          <w:rFonts w:ascii="Calibri" w:eastAsia="Calibri" w:hAnsi="Calibri" w:cs="Calibri"/>
          <w:b/>
          <w:sz w:val="40"/>
          <w:szCs w:val="40"/>
        </w:rPr>
        <w:t xml:space="preserve"> контенту </w:t>
      </w:r>
      <w:proofErr w:type="gramStart"/>
      <w:r w:rsidRPr="00EA0D48">
        <w:rPr>
          <w:rFonts w:ascii="Calibri" w:eastAsia="Calibri" w:hAnsi="Calibri" w:cs="Calibri"/>
          <w:b/>
          <w:sz w:val="40"/>
          <w:szCs w:val="40"/>
        </w:rPr>
        <w:t>для сайту</w:t>
      </w:r>
      <w:proofErr w:type="gramEnd"/>
    </w:p>
    <w:p w:rsidR="00EA0D48" w:rsidRPr="00EA0D48" w:rsidRDefault="00EA0D48" w:rsidP="00EA0D48">
      <w:pPr>
        <w:pStyle w:val="Standard"/>
        <w:spacing w:after="100"/>
        <w:rPr>
          <w:rFonts w:ascii="Calibri" w:eastAsia="Calibri" w:hAnsi="Calibri" w:cs="Calibri"/>
          <w:i/>
          <w:sz w:val="20"/>
          <w:szCs w:val="20"/>
        </w:rPr>
      </w:pPr>
      <w:r w:rsidRPr="00EA0D48">
        <w:rPr>
          <w:rFonts w:ascii="Calibri" w:eastAsia="Calibri" w:hAnsi="Calibri" w:cs="Calibri"/>
          <w:i/>
          <w:sz w:val="20"/>
          <w:szCs w:val="20"/>
        </w:rPr>
        <w:t xml:space="preserve">Коли ми </w:t>
      </w:r>
      <w:proofErr w:type="spellStart"/>
      <w:r w:rsidRPr="00EA0D48">
        <w:rPr>
          <w:rFonts w:ascii="Calibri" w:eastAsia="Calibri" w:hAnsi="Calibri" w:cs="Calibri"/>
          <w:i/>
          <w:sz w:val="20"/>
          <w:szCs w:val="20"/>
        </w:rPr>
        <w:t>спроектуємо</w:t>
      </w:r>
      <w:proofErr w:type="spellEnd"/>
      <w:r w:rsidRPr="00EA0D48">
        <w:rPr>
          <w:rFonts w:ascii="Calibri" w:eastAsia="Calibri" w:hAnsi="Calibri" w:cs="Calibri"/>
          <w:i/>
          <w:sz w:val="20"/>
          <w:szCs w:val="20"/>
        </w:rPr>
        <w:t xml:space="preserve"> </w:t>
      </w:r>
      <w:proofErr w:type="spellStart"/>
      <w:r w:rsidRPr="00EA0D48">
        <w:rPr>
          <w:rFonts w:ascii="Calibri" w:eastAsia="Calibri" w:hAnsi="Calibri" w:cs="Calibri"/>
          <w:i/>
          <w:sz w:val="20"/>
          <w:szCs w:val="20"/>
        </w:rPr>
        <w:t>остаточну</w:t>
      </w:r>
      <w:proofErr w:type="spellEnd"/>
      <w:r w:rsidRPr="00EA0D48">
        <w:rPr>
          <w:rFonts w:ascii="Calibri" w:eastAsia="Calibri" w:hAnsi="Calibri" w:cs="Calibri"/>
          <w:i/>
          <w:sz w:val="20"/>
          <w:szCs w:val="20"/>
        </w:rPr>
        <w:t xml:space="preserve"> структуру сайту, </w:t>
      </w:r>
      <w:proofErr w:type="spellStart"/>
      <w:r w:rsidRPr="00EA0D48">
        <w:rPr>
          <w:rFonts w:ascii="Calibri" w:eastAsia="Calibri" w:hAnsi="Calibri" w:cs="Calibri"/>
          <w:i/>
          <w:sz w:val="20"/>
          <w:szCs w:val="20"/>
        </w:rPr>
        <w:t>з'явиться</w:t>
      </w:r>
      <w:proofErr w:type="spellEnd"/>
      <w:r w:rsidRPr="00EA0D48">
        <w:rPr>
          <w:rFonts w:ascii="Calibri" w:eastAsia="Calibri" w:hAnsi="Calibri" w:cs="Calibri"/>
          <w:i/>
          <w:sz w:val="20"/>
          <w:szCs w:val="20"/>
        </w:rPr>
        <w:t xml:space="preserve"> </w:t>
      </w:r>
      <w:proofErr w:type="spellStart"/>
      <w:r w:rsidRPr="00EA0D48">
        <w:rPr>
          <w:rFonts w:ascii="Calibri" w:eastAsia="Calibri" w:hAnsi="Calibri" w:cs="Calibri"/>
          <w:i/>
          <w:sz w:val="20"/>
          <w:szCs w:val="20"/>
        </w:rPr>
        <w:t>мапа</w:t>
      </w:r>
      <w:proofErr w:type="spellEnd"/>
      <w:r w:rsidRPr="00EA0D48">
        <w:rPr>
          <w:rFonts w:ascii="Calibri" w:eastAsia="Calibri" w:hAnsi="Calibri" w:cs="Calibri"/>
          <w:i/>
          <w:sz w:val="20"/>
          <w:szCs w:val="20"/>
        </w:rPr>
        <w:t xml:space="preserve"> контенту, </w:t>
      </w:r>
      <w:proofErr w:type="spellStart"/>
      <w:r w:rsidRPr="00EA0D48">
        <w:rPr>
          <w:rFonts w:ascii="Calibri" w:eastAsia="Calibri" w:hAnsi="Calibri" w:cs="Calibri"/>
          <w:i/>
          <w:sz w:val="20"/>
          <w:szCs w:val="20"/>
        </w:rPr>
        <w:t>під</w:t>
      </w:r>
      <w:proofErr w:type="spellEnd"/>
      <w:r w:rsidRPr="00EA0D48">
        <w:rPr>
          <w:rFonts w:ascii="Calibri" w:eastAsia="Calibri" w:hAnsi="Calibri" w:cs="Calibri"/>
          <w:i/>
          <w:sz w:val="20"/>
          <w:szCs w:val="20"/>
        </w:rPr>
        <w:t xml:space="preserve"> яку </w:t>
      </w:r>
      <w:proofErr w:type="spellStart"/>
      <w:r w:rsidRPr="00EA0D48">
        <w:rPr>
          <w:rFonts w:ascii="Calibri" w:eastAsia="Calibri" w:hAnsi="Calibri" w:cs="Calibri"/>
          <w:i/>
          <w:sz w:val="20"/>
          <w:szCs w:val="20"/>
        </w:rPr>
        <w:t>замовники</w:t>
      </w:r>
      <w:proofErr w:type="spellEnd"/>
      <w:r w:rsidRPr="00EA0D48">
        <w:rPr>
          <w:rFonts w:ascii="Calibri" w:eastAsia="Calibri" w:hAnsi="Calibri" w:cs="Calibri"/>
          <w:i/>
          <w:sz w:val="20"/>
          <w:szCs w:val="20"/>
        </w:rPr>
        <w:t xml:space="preserve"> </w:t>
      </w:r>
      <w:proofErr w:type="spellStart"/>
      <w:r w:rsidRPr="00EA0D48">
        <w:rPr>
          <w:rFonts w:ascii="Calibri" w:eastAsia="Calibri" w:hAnsi="Calibri" w:cs="Calibri"/>
          <w:i/>
          <w:sz w:val="20"/>
          <w:szCs w:val="20"/>
        </w:rPr>
        <w:t>зазвичай</w:t>
      </w:r>
      <w:proofErr w:type="spellEnd"/>
      <w:r w:rsidRPr="00EA0D48">
        <w:rPr>
          <w:rFonts w:ascii="Calibri" w:eastAsia="Calibri" w:hAnsi="Calibri" w:cs="Calibri"/>
          <w:i/>
          <w:sz w:val="20"/>
          <w:szCs w:val="20"/>
        </w:rPr>
        <w:t xml:space="preserve"> </w:t>
      </w:r>
      <w:proofErr w:type="spellStart"/>
      <w:r w:rsidRPr="00EA0D48">
        <w:rPr>
          <w:rFonts w:ascii="Calibri" w:eastAsia="Calibri" w:hAnsi="Calibri" w:cs="Calibri"/>
          <w:i/>
          <w:sz w:val="20"/>
          <w:szCs w:val="20"/>
        </w:rPr>
        <w:t>самі</w:t>
      </w:r>
      <w:proofErr w:type="spellEnd"/>
      <w:r w:rsidRPr="00EA0D48">
        <w:rPr>
          <w:rFonts w:ascii="Calibri" w:eastAsia="Calibri" w:hAnsi="Calibri" w:cs="Calibri"/>
          <w:i/>
          <w:sz w:val="20"/>
          <w:szCs w:val="20"/>
        </w:rPr>
        <w:t xml:space="preserve"> </w:t>
      </w:r>
      <w:proofErr w:type="spellStart"/>
      <w:r w:rsidRPr="00EA0D48">
        <w:rPr>
          <w:rFonts w:ascii="Calibri" w:eastAsia="Calibri" w:hAnsi="Calibri" w:cs="Calibri"/>
          <w:i/>
          <w:sz w:val="20"/>
          <w:szCs w:val="20"/>
        </w:rPr>
        <w:t>пишуть</w:t>
      </w:r>
      <w:proofErr w:type="spellEnd"/>
      <w:r w:rsidRPr="00EA0D48">
        <w:rPr>
          <w:rFonts w:ascii="Calibri" w:eastAsia="Calibri" w:hAnsi="Calibri" w:cs="Calibri"/>
          <w:i/>
          <w:sz w:val="20"/>
          <w:szCs w:val="20"/>
        </w:rPr>
        <w:t xml:space="preserve"> </w:t>
      </w:r>
      <w:proofErr w:type="spellStart"/>
      <w:r w:rsidRPr="00EA0D48">
        <w:rPr>
          <w:rFonts w:ascii="Calibri" w:eastAsia="Calibri" w:hAnsi="Calibri" w:cs="Calibri"/>
          <w:i/>
          <w:sz w:val="20"/>
          <w:szCs w:val="20"/>
        </w:rPr>
        <w:t>тексти</w:t>
      </w:r>
      <w:proofErr w:type="spellEnd"/>
      <w:r w:rsidRPr="00EA0D48">
        <w:rPr>
          <w:rFonts w:ascii="Calibri" w:eastAsia="Calibri" w:hAnsi="Calibri" w:cs="Calibri"/>
          <w:i/>
          <w:sz w:val="20"/>
          <w:szCs w:val="20"/>
        </w:rPr>
        <w:t xml:space="preserve">, </w:t>
      </w:r>
      <w:proofErr w:type="spellStart"/>
      <w:r w:rsidRPr="00EA0D48">
        <w:rPr>
          <w:rFonts w:ascii="Calibri" w:eastAsia="Calibri" w:hAnsi="Calibri" w:cs="Calibri"/>
          <w:i/>
          <w:sz w:val="20"/>
          <w:szCs w:val="20"/>
        </w:rPr>
        <w:t>підбирають</w:t>
      </w:r>
      <w:proofErr w:type="spellEnd"/>
      <w:r w:rsidRPr="00EA0D48">
        <w:rPr>
          <w:rFonts w:ascii="Calibri" w:eastAsia="Calibri" w:hAnsi="Calibri" w:cs="Calibri"/>
          <w:i/>
          <w:sz w:val="20"/>
          <w:szCs w:val="20"/>
        </w:rPr>
        <w:t xml:space="preserve"> та </w:t>
      </w:r>
      <w:proofErr w:type="spellStart"/>
      <w:r w:rsidRPr="00EA0D48">
        <w:rPr>
          <w:rFonts w:ascii="Calibri" w:eastAsia="Calibri" w:hAnsi="Calibri" w:cs="Calibri"/>
          <w:i/>
          <w:sz w:val="20"/>
          <w:szCs w:val="20"/>
        </w:rPr>
        <w:t>обробляють</w:t>
      </w:r>
      <w:proofErr w:type="spellEnd"/>
      <w:r w:rsidRPr="00EA0D48">
        <w:rPr>
          <w:rFonts w:ascii="Calibri" w:eastAsia="Calibri" w:hAnsi="Calibri" w:cs="Calibri"/>
          <w:i/>
          <w:sz w:val="20"/>
          <w:szCs w:val="20"/>
        </w:rPr>
        <w:t xml:space="preserve"> фото, </w:t>
      </w:r>
      <w:proofErr w:type="spellStart"/>
      <w:r w:rsidRPr="00EA0D48">
        <w:rPr>
          <w:rFonts w:ascii="Calibri" w:eastAsia="Calibri" w:hAnsi="Calibri" w:cs="Calibri"/>
          <w:i/>
          <w:sz w:val="20"/>
          <w:szCs w:val="20"/>
        </w:rPr>
        <w:t>відео</w:t>
      </w:r>
      <w:proofErr w:type="spellEnd"/>
      <w:r w:rsidRPr="00EA0D48">
        <w:rPr>
          <w:rFonts w:ascii="Calibri" w:eastAsia="Calibri" w:hAnsi="Calibri" w:cs="Calibri"/>
          <w:i/>
          <w:sz w:val="20"/>
          <w:szCs w:val="20"/>
        </w:rPr>
        <w:t>.</w:t>
      </w:r>
    </w:p>
    <w:p w:rsidR="00320539" w:rsidRPr="00320539" w:rsidRDefault="00EA0D48" w:rsidP="00EA0D48">
      <w:pPr>
        <w:pStyle w:val="Standard"/>
        <w:spacing w:after="100"/>
        <w:rPr>
          <w:i/>
          <w:sz w:val="20"/>
          <w:szCs w:val="20"/>
        </w:rPr>
      </w:pPr>
      <w:r w:rsidRPr="00EA0D48">
        <w:rPr>
          <w:rFonts w:ascii="Calibri" w:eastAsia="Calibri" w:hAnsi="Calibri" w:cs="Calibri"/>
          <w:i/>
          <w:sz w:val="20"/>
          <w:szCs w:val="20"/>
        </w:rPr>
        <w:t xml:space="preserve">Коли </w:t>
      </w:r>
      <w:proofErr w:type="spellStart"/>
      <w:r w:rsidRPr="00EA0D48">
        <w:rPr>
          <w:rFonts w:ascii="Calibri" w:eastAsia="Calibri" w:hAnsi="Calibri" w:cs="Calibri"/>
          <w:i/>
          <w:sz w:val="20"/>
          <w:szCs w:val="20"/>
        </w:rPr>
        <w:t>зробити</w:t>
      </w:r>
      <w:proofErr w:type="spellEnd"/>
      <w:r w:rsidRPr="00EA0D48">
        <w:rPr>
          <w:rFonts w:ascii="Calibri" w:eastAsia="Calibri" w:hAnsi="Calibri" w:cs="Calibri"/>
          <w:i/>
          <w:sz w:val="20"/>
          <w:szCs w:val="20"/>
        </w:rPr>
        <w:t xml:space="preserve"> </w:t>
      </w:r>
      <w:proofErr w:type="spellStart"/>
      <w:r w:rsidRPr="00EA0D48">
        <w:rPr>
          <w:rFonts w:ascii="Calibri" w:eastAsia="Calibri" w:hAnsi="Calibri" w:cs="Calibri"/>
          <w:i/>
          <w:sz w:val="20"/>
          <w:szCs w:val="20"/>
        </w:rPr>
        <w:t>це</w:t>
      </w:r>
      <w:proofErr w:type="spellEnd"/>
      <w:r w:rsidRPr="00EA0D48">
        <w:rPr>
          <w:rFonts w:ascii="Calibri" w:eastAsia="Calibri" w:hAnsi="Calibri" w:cs="Calibri"/>
          <w:i/>
          <w:sz w:val="20"/>
          <w:szCs w:val="20"/>
        </w:rPr>
        <w:t xml:space="preserve"> складно і </w:t>
      </w:r>
      <w:proofErr w:type="spellStart"/>
      <w:r w:rsidRPr="00EA0D48">
        <w:rPr>
          <w:rFonts w:ascii="Calibri" w:eastAsia="Calibri" w:hAnsi="Calibri" w:cs="Calibri"/>
          <w:i/>
          <w:sz w:val="20"/>
          <w:szCs w:val="20"/>
        </w:rPr>
        <w:t>навіть</w:t>
      </w:r>
      <w:proofErr w:type="spellEnd"/>
      <w:r w:rsidRPr="00EA0D48">
        <w:rPr>
          <w:rFonts w:ascii="Calibri" w:eastAsia="Calibri" w:hAnsi="Calibri" w:cs="Calibri"/>
          <w:i/>
          <w:sz w:val="20"/>
          <w:szCs w:val="20"/>
        </w:rPr>
        <w:t xml:space="preserve"> часом </w:t>
      </w:r>
      <w:proofErr w:type="spellStart"/>
      <w:r w:rsidRPr="00EA0D48">
        <w:rPr>
          <w:rFonts w:ascii="Calibri" w:eastAsia="Calibri" w:hAnsi="Calibri" w:cs="Calibri"/>
          <w:i/>
          <w:sz w:val="20"/>
          <w:szCs w:val="20"/>
        </w:rPr>
        <w:t>неможливо</w:t>
      </w:r>
      <w:proofErr w:type="spellEnd"/>
      <w:r w:rsidRPr="00EA0D48">
        <w:rPr>
          <w:rFonts w:ascii="Calibri" w:eastAsia="Calibri" w:hAnsi="Calibri" w:cs="Calibri"/>
          <w:i/>
          <w:sz w:val="20"/>
          <w:szCs w:val="20"/>
        </w:rPr>
        <w:t xml:space="preserve"> </w:t>
      </w:r>
      <w:proofErr w:type="spellStart"/>
      <w:r w:rsidRPr="00EA0D48">
        <w:rPr>
          <w:rFonts w:ascii="Calibri" w:eastAsia="Calibri" w:hAnsi="Calibri" w:cs="Calibri"/>
          <w:i/>
          <w:sz w:val="20"/>
          <w:szCs w:val="20"/>
        </w:rPr>
        <w:t>всередині</w:t>
      </w:r>
      <w:proofErr w:type="spellEnd"/>
      <w:r w:rsidRPr="00EA0D48">
        <w:rPr>
          <w:rFonts w:ascii="Calibri" w:eastAsia="Calibri" w:hAnsi="Calibri" w:cs="Calibri"/>
          <w:i/>
          <w:sz w:val="20"/>
          <w:szCs w:val="20"/>
        </w:rPr>
        <w:t xml:space="preserve"> </w:t>
      </w:r>
      <w:proofErr w:type="spellStart"/>
      <w:r w:rsidRPr="00EA0D48">
        <w:rPr>
          <w:rFonts w:ascii="Calibri" w:eastAsia="Calibri" w:hAnsi="Calibri" w:cs="Calibri"/>
          <w:i/>
          <w:sz w:val="20"/>
          <w:szCs w:val="20"/>
        </w:rPr>
        <w:t>компанії</w:t>
      </w:r>
      <w:proofErr w:type="spellEnd"/>
      <w:r w:rsidRPr="00EA0D48">
        <w:rPr>
          <w:rFonts w:ascii="Calibri" w:eastAsia="Calibri" w:hAnsi="Calibri" w:cs="Calibri"/>
          <w:i/>
          <w:sz w:val="20"/>
          <w:szCs w:val="20"/>
        </w:rPr>
        <w:t xml:space="preserve">, ми </w:t>
      </w:r>
      <w:proofErr w:type="spellStart"/>
      <w:r w:rsidRPr="00EA0D48">
        <w:rPr>
          <w:rFonts w:ascii="Calibri" w:eastAsia="Calibri" w:hAnsi="Calibri" w:cs="Calibri"/>
          <w:i/>
          <w:sz w:val="20"/>
          <w:szCs w:val="20"/>
        </w:rPr>
        <w:t>можемо</w:t>
      </w:r>
      <w:proofErr w:type="spellEnd"/>
      <w:r w:rsidRPr="00EA0D48">
        <w:rPr>
          <w:rFonts w:ascii="Calibri" w:eastAsia="Calibri" w:hAnsi="Calibri" w:cs="Calibri"/>
          <w:i/>
          <w:sz w:val="20"/>
          <w:szCs w:val="20"/>
        </w:rPr>
        <w:t xml:space="preserve"> </w:t>
      </w:r>
      <w:proofErr w:type="spellStart"/>
      <w:r w:rsidRPr="00EA0D48">
        <w:rPr>
          <w:rFonts w:ascii="Calibri" w:eastAsia="Calibri" w:hAnsi="Calibri" w:cs="Calibri"/>
          <w:i/>
          <w:sz w:val="20"/>
          <w:szCs w:val="20"/>
        </w:rPr>
        <w:t>це</w:t>
      </w:r>
      <w:proofErr w:type="spellEnd"/>
      <w:r w:rsidRPr="00EA0D48">
        <w:rPr>
          <w:rFonts w:ascii="Calibri" w:eastAsia="Calibri" w:hAnsi="Calibri" w:cs="Calibri"/>
          <w:i/>
          <w:sz w:val="20"/>
          <w:szCs w:val="20"/>
        </w:rPr>
        <w:t xml:space="preserve"> </w:t>
      </w:r>
      <w:proofErr w:type="spellStart"/>
      <w:r w:rsidRPr="00EA0D48">
        <w:rPr>
          <w:rFonts w:ascii="Calibri" w:eastAsia="Calibri" w:hAnsi="Calibri" w:cs="Calibri"/>
          <w:i/>
          <w:sz w:val="20"/>
          <w:szCs w:val="20"/>
        </w:rPr>
        <w:t>зробити</w:t>
      </w:r>
      <w:proofErr w:type="spellEnd"/>
      <w:r w:rsidRPr="00EA0D48">
        <w:rPr>
          <w:rFonts w:ascii="Calibri" w:eastAsia="Calibri" w:hAnsi="Calibri" w:cs="Calibri"/>
          <w:i/>
          <w:sz w:val="20"/>
          <w:szCs w:val="20"/>
        </w:rPr>
        <w:t xml:space="preserve"> за вас, </w:t>
      </w:r>
      <w:proofErr w:type="spellStart"/>
      <w:r w:rsidRPr="00EA0D48">
        <w:rPr>
          <w:rFonts w:ascii="Calibri" w:eastAsia="Calibri" w:hAnsi="Calibri" w:cs="Calibri"/>
          <w:i/>
          <w:sz w:val="20"/>
          <w:szCs w:val="20"/>
        </w:rPr>
        <w:t>напишіть</w:t>
      </w:r>
      <w:proofErr w:type="spellEnd"/>
      <w:r w:rsidRPr="00EA0D48">
        <w:rPr>
          <w:rFonts w:ascii="Calibri" w:eastAsia="Calibri" w:hAnsi="Calibri" w:cs="Calibri"/>
          <w:i/>
          <w:sz w:val="20"/>
          <w:szCs w:val="20"/>
        </w:rPr>
        <w:t xml:space="preserve"> про потреби та </w:t>
      </w:r>
      <w:proofErr w:type="spellStart"/>
      <w:r w:rsidRPr="00EA0D48">
        <w:rPr>
          <w:rFonts w:ascii="Calibri" w:eastAsia="Calibri" w:hAnsi="Calibri" w:cs="Calibri"/>
          <w:i/>
          <w:sz w:val="20"/>
          <w:szCs w:val="20"/>
        </w:rPr>
        <w:t>наявність</w:t>
      </w:r>
      <w:proofErr w:type="spellEnd"/>
      <w:r w:rsidRPr="00EA0D48">
        <w:rPr>
          <w:rFonts w:ascii="Calibri" w:eastAsia="Calibri" w:hAnsi="Calibri" w:cs="Calibri"/>
          <w:i/>
          <w:sz w:val="20"/>
          <w:szCs w:val="20"/>
        </w:rPr>
        <w:t xml:space="preserve"> </w:t>
      </w:r>
      <w:proofErr w:type="spellStart"/>
      <w:r w:rsidRPr="00EA0D48">
        <w:rPr>
          <w:rFonts w:ascii="Calibri" w:eastAsia="Calibri" w:hAnsi="Calibri" w:cs="Calibri"/>
          <w:i/>
          <w:sz w:val="20"/>
          <w:szCs w:val="20"/>
        </w:rPr>
        <w:t>готових</w:t>
      </w:r>
      <w:proofErr w:type="spellEnd"/>
      <w:r w:rsidRPr="00EA0D48">
        <w:rPr>
          <w:rFonts w:ascii="Calibri" w:eastAsia="Calibri" w:hAnsi="Calibri" w:cs="Calibri"/>
          <w:i/>
          <w:sz w:val="20"/>
          <w:szCs w:val="20"/>
        </w:rPr>
        <w:t xml:space="preserve"> </w:t>
      </w:r>
      <w:proofErr w:type="spellStart"/>
      <w:r w:rsidRPr="00EA0D48">
        <w:rPr>
          <w:rFonts w:ascii="Calibri" w:eastAsia="Calibri" w:hAnsi="Calibri" w:cs="Calibri"/>
          <w:i/>
          <w:sz w:val="20"/>
          <w:szCs w:val="20"/>
        </w:rPr>
        <w:t>матеріалів</w:t>
      </w:r>
      <w:proofErr w:type="spellEnd"/>
      <w:r w:rsidR="00320539" w:rsidRPr="00320539">
        <w:rPr>
          <w:rFonts w:ascii="Calibri" w:eastAsia="Calibri" w:hAnsi="Calibri" w:cs="Calibri"/>
          <w:i/>
          <w:sz w:val="20"/>
          <w:szCs w:val="20"/>
        </w:rPr>
        <w:t>.</w:t>
      </w:r>
    </w:p>
    <w:p w:rsidR="00320539" w:rsidRDefault="00320539" w:rsidP="00320539">
      <w:pPr>
        <w:pStyle w:val="Standard"/>
      </w:pPr>
    </w:p>
    <w:tbl>
      <w:tblPr>
        <w:tblW w:w="9360" w:type="dxa"/>
        <w:tblInd w:w="-34" w:type="dxa"/>
        <w:tblBorders>
          <w:insideH w:val="dotted" w:sz="4" w:space="0" w:color="auto"/>
          <w:insideV w:val="dotted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44"/>
        <w:gridCol w:w="5316"/>
      </w:tblGrid>
      <w:tr w:rsidR="00320539" w:rsidTr="00EA0D48">
        <w:trPr>
          <w:trHeight w:val="892"/>
        </w:trPr>
        <w:tc>
          <w:tcPr>
            <w:tcW w:w="40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0539" w:rsidRPr="00EA0D48" w:rsidRDefault="00EA0D48" w:rsidP="00EA0D48">
            <w:pPr>
              <w:pStyle w:val="Standard"/>
              <w:spacing w:before="100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00EA0D48">
              <w:rPr>
                <w:rFonts w:ascii="Calibri" w:eastAsia="Calibri" w:hAnsi="Calibri" w:cs="Calibri"/>
                <w:sz w:val="22"/>
                <w:szCs w:val="22"/>
              </w:rPr>
              <w:t>Чи</w:t>
            </w:r>
            <w:proofErr w:type="spellEnd"/>
            <w:r w:rsidRPr="00EA0D48">
              <w:rPr>
                <w:rFonts w:ascii="Calibri" w:eastAsia="Calibri" w:hAnsi="Calibri" w:cs="Calibri"/>
                <w:sz w:val="22"/>
                <w:szCs w:val="22"/>
              </w:rPr>
              <w:t xml:space="preserve"> є у вас </w:t>
            </w:r>
            <w:proofErr w:type="spellStart"/>
            <w:r w:rsidRPr="00EA0D48">
              <w:rPr>
                <w:rFonts w:ascii="Calibri" w:eastAsia="Calibri" w:hAnsi="Calibri" w:cs="Calibri"/>
                <w:sz w:val="22"/>
                <w:szCs w:val="22"/>
              </w:rPr>
              <w:t>унікальні</w:t>
            </w:r>
            <w:proofErr w:type="spellEnd"/>
            <w:r w:rsidRPr="00EA0D4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EA0D48">
              <w:rPr>
                <w:rFonts w:ascii="Calibri" w:eastAsia="Calibri" w:hAnsi="Calibri" w:cs="Calibri"/>
                <w:sz w:val="22"/>
                <w:szCs w:val="22"/>
              </w:rPr>
              <w:t>тексти</w:t>
            </w:r>
            <w:proofErr w:type="spellEnd"/>
            <w:r w:rsidRPr="00EA0D48">
              <w:rPr>
                <w:rFonts w:ascii="Calibri" w:eastAsia="Calibri" w:hAnsi="Calibri" w:cs="Calibri"/>
                <w:sz w:val="22"/>
                <w:szCs w:val="22"/>
              </w:rPr>
              <w:t xml:space="preserve"> для сайту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?</w:t>
            </w:r>
          </w:p>
        </w:tc>
        <w:tc>
          <w:tcPr>
            <w:tcW w:w="53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0539" w:rsidRDefault="00320539">
            <w:pPr>
              <w:pStyle w:val="Standard"/>
            </w:pPr>
          </w:p>
        </w:tc>
      </w:tr>
      <w:tr w:rsidR="00320539" w:rsidTr="00EA0D48">
        <w:trPr>
          <w:trHeight w:val="1024"/>
        </w:trPr>
        <w:tc>
          <w:tcPr>
            <w:tcW w:w="40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0539" w:rsidRPr="00EA0D48" w:rsidRDefault="00EA0D48" w:rsidP="00EA0D48">
            <w:pPr>
              <w:pStyle w:val="Standard"/>
              <w:spacing w:before="100"/>
              <w:rPr>
                <w:rFonts w:ascii="Calibri" w:eastAsia="Calibri" w:hAnsi="Calibri" w:cs="Calibri"/>
                <w:sz w:val="16"/>
              </w:rPr>
            </w:pPr>
            <w:proofErr w:type="spellStart"/>
            <w:r w:rsidRPr="00EA0D48">
              <w:rPr>
                <w:rFonts w:ascii="Calibri" w:eastAsia="Calibri" w:hAnsi="Calibri" w:cs="Calibri"/>
                <w:sz w:val="22"/>
                <w:szCs w:val="22"/>
              </w:rPr>
              <w:t>Чи</w:t>
            </w:r>
            <w:proofErr w:type="spellEnd"/>
            <w:r w:rsidRPr="00EA0D48">
              <w:rPr>
                <w:rFonts w:ascii="Calibri" w:eastAsia="Calibri" w:hAnsi="Calibri" w:cs="Calibri"/>
                <w:sz w:val="22"/>
                <w:szCs w:val="22"/>
              </w:rPr>
              <w:t xml:space="preserve"> є у вас </w:t>
            </w:r>
            <w:proofErr w:type="spellStart"/>
            <w:r w:rsidRPr="00EA0D48">
              <w:rPr>
                <w:rFonts w:ascii="Calibri" w:eastAsia="Calibri" w:hAnsi="Calibri" w:cs="Calibri"/>
                <w:sz w:val="22"/>
                <w:szCs w:val="22"/>
              </w:rPr>
              <w:t>якісні</w:t>
            </w:r>
            <w:proofErr w:type="spellEnd"/>
            <w:r w:rsidRPr="00EA0D4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EA0D48">
              <w:rPr>
                <w:rFonts w:ascii="Calibri" w:eastAsia="Calibri" w:hAnsi="Calibri" w:cs="Calibri"/>
                <w:sz w:val="22"/>
                <w:szCs w:val="22"/>
              </w:rPr>
              <w:t>авторські</w:t>
            </w:r>
            <w:proofErr w:type="spellEnd"/>
            <w:r w:rsidRPr="00EA0D48">
              <w:rPr>
                <w:rFonts w:ascii="Calibri" w:eastAsia="Calibri" w:hAnsi="Calibri" w:cs="Calibri"/>
                <w:sz w:val="22"/>
                <w:szCs w:val="22"/>
              </w:rPr>
              <w:t xml:space="preserve"> фото для сайту?</w:t>
            </w:r>
          </w:p>
        </w:tc>
        <w:tc>
          <w:tcPr>
            <w:tcW w:w="53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0539" w:rsidRDefault="00320539">
            <w:pPr>
              <w:pStyle w:val="Standard"/>
            </w:pPr>
          </w:p>
        </w:tc>
      </w:tr>
      <w:tr w:rsidR="00320539" w:rsidTr="009B03D0">
        <w:trPr>
          <w:trHeight w:val="740"/>
        </w:trPr>
        <w:tc>
          <w:tcPr>
            <w:tcW w:w="40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0539" w:rsidRPr="00EA0D48" w:rsidRDefault="00EA0D48" w:rsidP="00EA0D48">
            <w:pPr>
              <w:pStyle w:val="Standard"/>
              <w:spacing w:before="100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00EA0D48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Чи</w:t>
            </w:r>
            <w:proofErr w:type="spellEnd"/>
            <w:r w:rsidRPr="00EA0D48">
              <w:rPr>
                <w:rFonts w:ascii="Calibri" w:eastAsia="Calibri" w:hAnsi="Calibri" w:cs="Calibri"/>
                <w:sz w:val="22"/>
                <w:szCs w:val="22"/>
              </w:rPr>
              <w:t xml:space="preserve"> є у вас </w:t>
            </w:r>
            <w:proofErr w:type="spellStart"/>
            <w:r w:rsidRPr="00EA0D48">
              <w:rPr>
                <w:rFonts w:ascii="Calibri" w:eastAsia="Calibri" w:hAnsi="Calibri" w:cs="Calibri"/>
                <w:sz w:val="22"/>
                <w:szCs w:val="22"/>
              </w:rPr>
              <w:t>відео</w:t>
            </w:r>
            <w:proofErr w:type="spellEnd"/>
            <w:r w:rsidRPr="00EA0D48">
              <w:rPr>
                <w:rFonts w:ascii="Calibri" w:eastAsia="Calibri" w:hAnsi="Calibri" w:cs="Calibri"/>
                <w:sz w:val="22"/>
                <w:szCs w:val="22"/>
              </w:rPr>
              <w:t xml:space="preserve"> для сайту?</w:t>
            </w:r>
          </w:p>
        </w:tc>
        <w:tc>
          <w:tcPr>
            <w:tcW w:w="53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0539" w:rsidRDefault="00320539">
            <w:pPr>
              <w:pStyle w:val="Standard"/>
            </w:pPr>
          </w:p>
        </w:tc>
      </w:tr>
    </w:tbl>
    <w:p w:rsidR="000B52FB" w:rsidRDefault="000B52FB" w:rsidP="00095FD5">
      <w:pPr>
        <w:outlineLvl w:val="0"/>
        <w:rPr>
          <w:b/>
          <w:sz w:val="40"/>
          <w:szCs w:val="40"/>
        </w:rPr>
      </w:pPr>
    </w:p>
    <w:p w:rsidR="00E23D79" w:rsidRDefault="00E23D79" w:rsidP="00E23D79">
      <w:pPr>
        <w:rPr>
          <w:b/>
          <w:sz w:val="40"/>
        </w:rPr>
      </w:pPr>
    </w:p>
    <w:p w:rsidR="00095FD5" w:rsidRPr="003108D3" w:rsidRDefault="00EA0D48" w:rsidP="00E23D79">
      <w:pPr>
        <w:rPr>
          <w:b/>
          <w:sz w:val="40"/>
        </w:rPr>
      </w:pPr>
      <w:r w:rsidRPr="00EA0D48">
        <w:rPr>
          <w:b/>
          <w:sz w:val="40"/>
        </w:rPr>
        <w:t xml:space="preserve">Бюджет та </w:t>
      </w:r>
      <w:proofErr w:type="spellStart"/>
      <w:r w:rsidRPr="00EA0D48">
        <w:rPr>
          <w:b/>
          <w:sz w:val="40"/>
        </w:rPr>
        <w:t>терміни</w:t>
      </w:r>
      <w:proofErr w:type="spellEnd"/>
    </w:p>
    <w:tbl>
      <w:tblPr>
        <w:tblW w:w="0" w:type="auto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69"/>
        <w:gridCol w:w="5485"/>
      </w:tblGrid>
      <w:tr w:rsidR="00095FD5" w:rsidRPr="002B79A9" w:rsidTr="000C5598">
        <w:tc>
          <w:tcPr>
            <w:tcW w:w="3936" w:type="dxa"/>
          </w:tcPr>
          <w:p w:rsidR="00095FD5" w:rsidRPr="002B79A9" w:rsidRDefault="00EA0D48" w:rsidP="006166D0">
            <w:pPr>
              <w:spacing w:before="100" w:after="100" w:line="240" w:lineRule="auto"/>
            </w:pPr>
            <w:r>
              <w:rPr>
                <w:rFonts w:cs="Calibri"/>
                <w:color w:val="000000"/>
                <w:lang w:val="uk-UA"/>
              </w:rPr>
              <w:t>Приблизний</w:t>
            </w:r>
            <w:r w:rsidRPr="00EA0D48">
              <w:rPr>
                <w:rFonts w:cs="Calibri"/>
                <w:color w:val="000000"/>
              </w:rPr>
              <w:t xml:space="preserve"> бюджет на </w:t>
            </w:r>
            <w:proofErr w:type="spellStart"/>
            <w:r w:rsidRPr="00EA0D48">
              <w:rPr>
                <w:rFonts w:cs="Calibri"/>
                <w:color w:val="000000"/>
              </w:rPr>
              <w:t>розробку</w:t>
            </w:r>
            <w:proofErr w:type="spellEnd"/>
            <w:r w:rsidRPr="00EA0D48">
              <w:rPr>
                <w:rFonts w:cs="Calibri"/>
                <w:color w:val="000000"/>
              </w:rPr>
              <w:t xml:space="preserve"> сайту.</w:t>
            </w:r>
          </w:p>
        </w:tc>
        <w:tc>
          <w:tcPr>
            <w:tcW w:w="5634" w:type="dxa"/>
          </w:tcPr>
          <w:p w:rsidR="00095FD5" w:rsidRPr="002B79A9" w:rsidRDefault="00095FD5" w:rsidP="00095FD5">
            <w:pPr>
              <w:spacing w:before="100" w:after="100" w:line="240" w:lineRule="auto"/>
            </w:pPr>
          </w:p>
        </w:tc>
      </w:tr>
      <w:tr w:rsidR="00095FD5" w:rsidRPr="002B79A9" w:rsidTr="000C5598">
        <w:tc>
          <w:tcPr>
            <w:tcW w:w="3936" w:type="dxa"/>
          </w:tcPr>
          <w:p w:rsidR="00095FD5" w:rsidRPr="002B79A9" w:rsidRDefault="00F347BB" w:rsidP="00095FD5">
            <w:pPr>
              <w:spacing w:before="100" w:after="100" w:line="240" w:lineRule="auto"/>
            </w:pPr>
            <w:proofErr w:type="spellStart"/>
            <w:r w:rsidRPr="00F347BB">
              <w:t>Бажаний</w:t>
            </w:r>
            <w:proofErr w:type="spellEnd"/>
            <w:r w:rsidRPr="00F347BB">
              <w:t xml:space="preserve"> та </w:t>
            </w:r>
            <w:proofErr w:type="spellStart"/>
            <w:r w:rsidRPr="00F347BB">
              <w:t>обов'язковий</w:t>
            </w:r>
            <w:proofErr w:type="spellEnd"/>
            <w:r w:rsidRPr="00F347BB">
              <w:t xml:space="preserve"> </w:t>
            </w:r>
            <w:proofErr w:type="spellStart"/>
            <w:r w:rsidRPr="00F347BB">
              <w:t>термін</w:t>
            </w:r>
            <w:proofErr w:type="spellEnd"/>
            <w:r w:rsidRPr="00F347BB">
              <w:t xml:space="preserve"> </w:t>
            </w:r>
            <w:proofErr w:type="spellStart"/>
            <w:r w:rsidRPr="00F347BB">
              <w:t>здачі</w:t>
            </w:r>
            <w:proofErr w:type="spellEnd"/>
            <w:r w:rsidRPr="00F347BB">
              <w:t xml:space="preserve"> проекту.</w:t>
            </w:r>
          </w:p>
        </w:tc>
        <w:tc>
          <w:tcPr>
            <w:tcW w:w="5634" w:type="dxa"/>
          </w:tcPr>
          <w:p w:rsidR="00095FD5" w:rsidRPr="002B79A9" w:rsidRDefault="00095FD5" w:rsidP="00095FD5">
            <w:pPr>
              <w:spacing w:before="100" w:after="100" w:line="240" w:lineRule="auto"/>
            </w:pPr>
          </w:p>
        </w:tc>
      </w:tr>
      <w:tr w:rsidR="00095FD5" w:rsidRPr="002B79A9" w:rsidTr="000C5598">
        <w:tc>
          <w:tcPr>
            <w:tcW w:w="3936" w:type="dxa"/>
          </w:tcPr>
          <w:p w:rsidR="00095FD5" w:rsidRPr="005F046B" w:rsidRDefault="00F347BB" w:rsidP="006166D0">
            <w:pPr>
              <w:spacing w:before="100" w:after="100" w:line="240" w:lineRule="auto"/>
            </w:pPr>
            <w:r>
              <w:rPr>
                <w:rFonts w:cs="Calibri"/>
                <w:color w:val="000000"/>
                <w:lang w:val="uk-UA"/>
              </w:rPr>
              <w:t>Бажаний</w:t>
            </w:r>
            <w:r w:rsidRPr="00F347BB">
              <w:rPr>
                <w:rFonts w:cs="Calibri"/>
                <w:color w:val="000000"/>
              </w:rPr>
              <w:t xml:space="preserve"> бюджет на </w:t>
            </w:r>
            <w:proofErr w:type="spellStart"/>
            <w:r w:rsidRPr="00F347BB">
              <w:rPr>
                <w:rFonts w:cs="Calibri"/>
                <w:color w:val="000000"/>
              </w:rPr>
              <w:t>просування</w:t>
            </w:r>
            <w:proofErr w:type="spellEnd"/>
            <w:r w:rsidRPr="00F347BB">
              <w:rPr>
                <w:rFonts w:cs="Calibri"/>
                <w:color w:val="000000"/>
              </w:rPr>
              <w:t xml:space="preserve"> та рекламу сайту.</w:t>
            </w:r>
          </w:p>
        </w:tc>
        <w:tc>
          <w:tcPr>
            <w:tcW w:w="5634" w:type="dxa"/>
          </w:tcPr>
          <w:p w:rsidR="00095FD5" w:rsidRPr="002B79A9" w:rsidRDefault="00095FD5" w:rsidP="00095FD5">
            <w:pPr>
              <w:spacing w:before="100" w:after="100" w:line="240" w:lineRule="auto"/>
            </w:pPr>
          </w:p>
        </w:tc>
      </w:tr>
    </w:tbl>
    <w:p w:rsidR="001B5B05" w:rsidRPr="001B5B05" w:rsidRDefault="001B5B05" w:rsidP="00DE0BBB">
      <w:pPr>
        <w:spacing w:after="100"/>
        <w:rPr>
          <w:i/>
          <w:sz w:val="40"/>
          <w:szCs w:val="40"/>
        </w:rPr>
      </w:pPr>
    </w:p>
    <w:tbl>
      <w:tblPr>
        <w:tblW w:w="0" w:type="auto"/>
        <w:tblBorders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095FD5" w:rsidTr="00095FD5">
        <w:tc>
          <w:tcPr>
            <w:tcW w:w="9570" w:type="dxa"/>
          </w:tcPr>
          <w:p w:rsidR="00095FD5" w:rsidRPr="00115315" w:rsidRDefault="00F347BB" w:rsidP="00095FD5">
            <w:pPr>
              <w:spacing w:before="100" w:after="100" w:line="240" w:lineRule="auto"/>
            </w:pPr>
            <w:proofErr w:type="spellStart"/>
            <w:r w:rsidRPr="00F347BB">
              <w:rPr>
                <w:b/>
                <w:sz w:val="40"/>
              </w:rPr>
              <w:t>Ваші</w:t>
            </w:r>
            <w:proofErr w:type="spellEnd"/>
            <w:r w:rsidRPr="00F347BB">
              <w:rPr>
                <w:b/>
                <w:sz w:val="40"/>
              </w:rPr>
              <w:t xml:space="preserve"> </w:t>
            </w:r>
            <w:proofErr w:type="spellStart"/>
            <w:r w:rsidRPr="00F347BB">
              <w:rPr>
                <w:b/>
                <w:sz w:val="40"/>
              </w:rPr>
              <w:t>коментарі</w:t>
            </w:r>
            <w:proofErr w:type="spellEnd"/>
            <w:r w:rsidRPr="00F347BB">
              <w:rPr>
                <w:b/>
                <w:sz w:val="40"/>
              </w:rPr>
              <w:t xml:space="preserve">, </w:t>
            </w:r>
            <w:proofErr w:type="spellStart"/>
            <w:r w:rsidRPr="00F347BB">
              <w:rPr>
                <w:b/>
                <w:sz w:val="40"/>
              </w:rPr>
              <w:t>запитання</w:t>
            </w:r>
            <w:proofErr w:type="spellEnd"/>
            <w:r w:rsidRPr="00F347BB">
              <w:rPr>
                <w:b/>
                <w:sz w:val="40"/>
              </w:rPr>
              <w:t xml:space="preserve">, </w:t>
            </w:r>
            <w:proofErr w:type="spellStart"/>
            <w:r w:rsidRPr="00F347BB">
              <w:rPr>
                <w:b/>
                <w:sz w:val="40"/>
              </w:rPr>
              <w:t>побажання</w:t>
            </w:r>
            <w:proofErr w:type="spellEnd"/>
          </w:p>
        </w:tc>
      </w:tr>
      <w:tr w:rsidR="00095FD5" w:rsidTr="00095FD5">
        <w:tc>
          <w:tcPr>
            <w:tcW w:w="9570" w:type="dxa"/>
          </w:tcPr>
          <w:p w:rsidR="00095FD5" w:rsidRPr="002E6FD9" w:rsidRDefault="00095FD5" w:rsidP="00095FD5">
            <w:pPr>
              <w:spacing w:before="100" w:after="100" w:line="240" w:lineRule="auto"/>
            </w:pPr>
          </w:p>
        </w:tc>
      </w:tr>
      <w:tr w:rsidR="00095FD5" w:rsidTr="00095FD5">
        <w:tc>
          <w:tcPr>
            <w:tcW w:w="9570" w:type="dxa"/>
          </w:tcPr>
          <w:p w:rsidR="00095FD5" w:rsidRPr="002E6FD9" w:rsidRDefault="00095FD5" w:rsidP="00095FD5">
            <w:pPr>
              <w:spacing w:before="100" w:after="100" w:line="240" w:lineRule="auto"/>
            </w:pPr>
          </w:p>
        </w:tc>
      </w:tr>
      <w:tr w:rsidR="00B05C97" w:rsidRPr="002E6FD9" w:rsidTr="00B05C97">
        <w:tc>
          <w:tcPr>
            <w:tcW w:w="9570" w:type="dxa"/>
            <w:tcBorders>
              <w:top w:val="dotted" w:sz="4" w:space="0" w:color="auto"/>
              <w:bottom w:val="dotted" w:sz="4" w:space="0" w:color="auto"/>
            </w:tcBorders>
          </w:tcPr>
          <w:p w:rsidR="00B05C97" w:rsidRPr="002E6FD9" w:rsidRDefault="00B05C97" w:rsidP="00201C87">
            <w:pPr>
              <w:spacing w:before="100" w:after="100" w:line="240" w:lineRule="auto"/>
            </w:pPr>
          </w:p>
        </w:tc>
      </w:tr>
    </w:tbl>
    <w:p w:rsidR="00A84420" w:rsidRPr="00E5658D" w:rsidRDefault="00A84420" w:rsidP="00E5658D">
      <w:pPr>
        <w:spacing w:line="240" w:lineRule="auto"/>
        <w:rPr>
          <w:i/>
        </w:rPr>
      </w:pPr>
    </w:p>
    <w:sectPr w:rsidR="00A84420" w:rsidRPr="00E5658D" w:rsidSect="005575CC">
      <w:headerReference w:type="default" r:id="rId8"/>
      <w:headerReference w:type="first" r:id="rId9"/>
      <w:footerReference w:type="first" r:id="rId10"/>
      <w:pgSz w:w="11906" w:h="16838" w:code="9"/>
      <w:pgMar w:top="0" w:right="1134" w:bottom="1134" w:left="1418" w:header="39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1F84" w:rsidRDefault="00921F84">
      <w:pPr>
        <w:spacing w:after="0" w:line="240" w:lineRule="auto"/>
      </w:pPr>
      <w:r>
        <w:separator/>
      </w:r>
    </w:p>
  </w:endnote>
  <w:endnote w:type="continuationSeparator" w:id="0">
    <w:p w:rsidR="00921F84" w:rsidRDefault="00921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ヒラギノ角ゴ StdN W8">
    <w:charset w:val="80"/>
    <w:family w:val="auto"/>
    <w:pitch w:val="variable"/>
    <w:sig w:usb0="800002CF" w:usb1="6AC7FCFC" w:usb2="00000012" w:usb3="00000000" w:csb0="0002000D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118E" w:rsidRPr="009A3450" w:rsidRDefault="0089118E" w:rsidP="009A3450">
    <w:pPr>
      <w:pStyle w:val="a5"/>
      <w:jc w:val="right"/>
      <w:rPr>
        <w:rFonts w:cs="Calibri"/>
        <w:sz w:val="16"/>
      </w:rPr>
    </w:pPr>
    <w:r w:rsidRPr="00894B42">
      <w:rPr>
        <w:rFonts w:cs="Calibri"/>
        <w:sz w:val="16"/>
      </w:rPr>
      <w:t>Брифинг на разработку сайта</w:t>
    </w:r>
    <w:r>
      <w:rPr>
        <w:rFonts w:cs="Calibri"/>
        <w:sz w:val="16"/>
      </w:rPr>
      <w:t>.</w:t>
    </w:r>
    <w:r w:rsidRPr="00894B42">
      <w:rPr>
        <w:rFonts w:cs="Calibri"/>
        <w:sz w:val="16"/>
      </w:rPr>
      <w:t xml:space="preserve"> </w:t>
    </w:r>
    <w:r>
      <w:rPr>
        <w:rFonts w:cs="Calibri"/>
        <w:sz w:val="16"/>
      </w:rPr>
      <w:t>Агентство системных интернет решений</w:t>
    </w:r>
    <w:r w:rsidRPr="00894B42">
      <w:rPr>
        <w:rFonts w:cs="Calibri"/>
        <w:sz w:val="16"/>
      </w:rPr>
      <w:t xml:space="preserve"> «</w:t>
    </w:r>
    <w:proofErr w:type="spellStart"/>
    <w:r>
      <w:rPr>
        <w:rFonts w:cs="Calibri"/>
        <w:sz w:val="16"/>
        <w:lang w:val="en-US"/>
      </w:rPr>
      <w:t>Wezom</w:t>
    </w:r>
    <w:proofErr w:type="spellEnd"/>
    <w:r w:rsidRPr="00894B42">
      <w:rPr>
        <w:rFonts w:cs="Calibri"/>
        <w:sz w:val="16"/>
      </w:rPr>
      <w:t>»</w:t>
    </w:r>
    <w:r w:rsidRPr="00894B42">
      <w:rPr>
        <w:rFonts w:cs="Calibri"/>
        <w:color w:val="FF0000"/>
        <w:sz w:val="16"/>
      </w:rPr>
      <w:t xml:space="preserve"> |</w:t>
    </w:r>
    <w:r w:rsidRPr="00894B42">
      <w:rPr>
        <w:rFonts w:cs="Calibri"/>
        <w:color w:val="0D0D0D"/>
        <w:sz w:val="16"/>
      </w:rPr>
      <w:t xml:space="preserve"> с</w:t>
    </w:r>
    <w:r w:rsidRPr="00894B42">
      <w:rPr>
        <w:rFonts w:cs="Calibri"/>
        <w:color w:val="0D0D0D"/>
        <w:sz w:val="16"/>
        <w:szCs w:val="16"/>
      </w:rPr>
      <w:t xml:space="preserve">тр. </w:t>
    </w:r>
    <w:r w:rsidRPr="00894B42">
      <w:rPr>
        <w:rFonts w:cs="Calibri"/>
        <w:color w:val="0D0D0D"/>
        <w:sz w:val="16"/>
        <w:szCs w:val="16"/>
      </w:rPr>
      <w:fldChar w:fldCharType="begin"/>
    </w:r>
    <w:r w:rsidRPr="00894B42">
      <w:rPr>
        <w:rFonts w:cs="Calibri"/>
        <w:color w:val="0D0D0D"/>
        <w:sz w:val="16"/>
        <w:szCs w:val="16"/>
      </w:rPr>
      <w:instrText xml:space="preserve"> PAGE </w:instrText>
    </w:r>
    <w:r w:rsidRPr="00894B42">
      <w:rPr>
        <w:rFonts w:cs="Calibri"/>
        <w:color w:val="0D0D0D"/>
        <w:sz w:val="16"/>
        <w:szCs w:val="16"/>
      </w:rPr>
      <w:fldChar w:fldCharType="separate"/>
    </w:r>
    <w:r>
      <w:rPr>
        <w:rFonts w:cs="Calibri"/>
        <w:noProof/>
        <w:color w:val="0D0D0D"/>
        <w:sz w:val="16"/>
        <w:szCs w:val="16"/>
      </w:rPr>
      <w:t>1</w:t>
    </w:r>
    <w:r w:rsidRPr="00894B42">
      <w:rPr>
        <w:rFonts w:cs="Calibri"/>
        <w:color w:val="0D0D0D"/>
        <w:sz w:val="16"/>
        <w:szCs w:val="16"/>
      </w:rPr>
      <w:fldChar w:fldCharType="end"/>
    </w:r>
    <w:r w:rsidRPr="00894B42">
      <w:rPr>
        <w:rFonts w:cs="Calibri"/>
        <w:color w:val="0D0D0D"/>
        <w:sz w:val="16"/>
        <w:szCs w:val="16"/>
      </w:rPr>
      <w:t xml:space="preserve"> из </w:t>
    </w:r>
    <w:r w:rsidRPr="00894B42">
      <w:rPr>
        <w:rFonts w:cs="Calibri"/>
        <w:color w:val="0D0D0D"/>
        <w:sz w:val="16"/>
        <w:szCs w:val="16"/>
      </w:rPr>
      <w:fldChar w:fldCharType="begin"/>
    </w:r>
    <w:r w:rsidRPr="00894B42">
      <w:rPr>
        <w:rFonts w:cs="Calibri"/>
        <w:color w:val="0D0D0D"/>
        <w:sz w:val="16"/>
        <w:szCs w:val="16"/>
      </w:rPr>
      <w:instrText xml:space="preserve"> NUMPAGES </w:instrText>
    </w:r>
    <w:r w:rsidRPr="00894B42">
      <w:rPr>
        <w:rFonts w:cs="Calibri"/>
        <w:color w:val="0D0D0D"/>
        <w:sz w:val="16"/>
        <w:szCs w:val="16"/>
      </w:rPr>
      <w:fldChar w:fldCharType="separate"/>
    </w:r>
    <w:r>
      <w:rPr>
        <w:rFonts w:cs="Calibri"/>
        <w:noProof/>
        <w:color w:val="0D0D0D"/>
        <w:sz w:val="16"/>
        <w:szCs w:val="16"/>
      </w:rPr>
      <w:t>7</w:t>
    </w:r>
    <w:r w:rsidRPr="00894B42">
      <w:rPr>
        <w:rFonts w:cs="Calibri"/>
        <w:color w:val="0D0D0D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1F84" w:rsidRDefault="00921F84">
      <w:pPr>
        <w:spacing w:after="0" w:line="240" w:lineRule="auto"/>
      </w:pPr>
      <w:r>
        <w:separator/>
      </w:r>
    </w:p>
  </w:footnote>
  <w:footnote w:type="continuationSeparator" w:id="0">
    <w:p w:rsidR="00921F84" w:rsidRDefault="00921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118E" w:rsidRPr="00A95A16" w:rsidRDefault="0089118E" w:rsidP="00095FD5">
    <w:pPr>
      <w:pStyle w:val="a3"/>
      <w:spacing w:after="100" w:afterAutospacing="1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118E" w:rsidRDefault="0089118E" w:rsidP="00095FD5">
    <w:pPr>
      <w:pStyle w:val="a3"/>
      <w:rPr>
        <w:b/>
        <w:lang w:val="en-US"/>
      </w:rPr>
    </w:pPr>
  </w:p>
  <w:p w:rsidR="0089118E" w:rsidRDefault="0089118E" w:rsidP="00095FD5">
    <w:pPr>
      <w:pStyle w:val="a3"/>
    </w:pPr>
    <w:r>
      <w:rPr>
        <w:b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D5604"/>
    <w:multiLevelType w:val="hybridMultilevel"/>
    <w:tmpl w:val="1CA2C0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212F0"/>
    <w:multiLevelType w:val="multilevel"/>
    <w:tmpl w:val="504E1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2D77B3"/>
    <w:multiLevelType w:val="multilevel"/>
    <w:tmpl w:val="CC30D8DE"/>
    <w:lvl w:ilvl="0">
      <w:start w:val="1"/>
      <w:numFmt w:val="bullet"/>
      <w:lvlText w:val="●"/>
      <w:lvlJc w:val="left"/>
      <w:pPr>
        <w:ind w:left="780" w:firstLine="42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500" w:firstLine="114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220" w:firstLine="18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940" w:firstLine="258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60" w:firstLine="330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80" w:firstLine="402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100" w:firstLine="474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820" w:firstLine="54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540" w:firstLine="6180"/>
      </w:pPr>
      <w:rPr>
        <w:rFonts w:ascii="Arial" w:eastAsia="Arial" w:hAnsi="Arial" w:cs="Arial"/>
        <w:vertAlign w:val="baseline"/>
      </w:rPr>
    </w:lvl>
  </w:abstractNum>
  <w:abstractNum w:abstractNumId="3" w15:restartNumberingAfterBreak="0">
    <w:nsid w:val="17F371E7"/>
    <w:multiLevelType w:val="multilevel"/>
    <w:tmpl w:val="CE68EAA0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1E10A2"/>
    <w:multiLevelType w:val="multilevel"/>
    <w:tmpl w:val="7D709F06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5" w15:restartNumberingAfterBreak="0">
    <w:nsid w:val="270A68E7"/>
    <w:multiLevelType w:val="hybridMultilevel"/>
    <w:tmpl w:val="CE68EAA0"/>
    <w:lvl w:ilvl="0" w:tplc="C9181EE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60568C"/>
    <w:multiLevelType w:val="hybridMultilevel"/>
    <w:tmpl w:val="7CB0F3E8"/>
    <w:lvl w:ilvl="0" w:tplc="15025C4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6318B6"/>
    <w:multiLevelType w:val="hybridMultilevel"/>
    <w:tmpl w:val="20A4B67E"/>
    <w:lvl w:ilvl="0" w:tplc="C9181EE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5E28E2"/>
    <w:multiLevelType w:val="hybridMultilevel"/>
    <w:tmpl w:val="1FA67A96"/>
    <w:lvl w:ilvl="0" w:tplc="EA6A9E32">
      <w:start w:val="1"/>
      <w:numFmt w:val="bullet"/>
      <w:lvlText w:val="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A651D1"/>
    <w:multiLevelType w:val="multilevel"/>
    <w:tmpl w:val="031E0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5C254C"/>
    <w:multiLevelType w:val="multilevel"/>
    <w:tmpl w:val="FD5C6396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11" w15:restartNumberingAfterBreak="0">
    <w:nsid w:val="75256973"/>
    <w:multiLevelType w:val="multilevel"/>
    <w:tmpl w:val="53A42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9E171A"/>
    <w:multiLevelType w:val="multilevel"/>
    <w:tmpl w:val="FE989A02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num w:numId="1">
    <w:abstractNumId w:val="9"/>
  </w:num>
  <w:num w:numId="2">
    <w:abstractNumId w:val="1"/>
  </w:num>
  <w:num w:numId="3">
    <w:abstractNumId w:val="11"/>
  </w:num>
  <w:num w:numId="4">
    <w:abstractNumId w:val="10"/>
  </w:num>
  <w:num w:numId="5">
    <w:abstractNumId w:val="4"/>
  </w:num>
  <w:num w:numId="6">
    <w:abstractNumId w:val="12"/>
  </w:num>
  <w:num w:numId="7">
    <w:abstractNumId w:val="6"/>
  </w:num>
  <w:num w:numId="8">
    <w:abstractNumId w:val="7"/>
  </w:num>
  <w:num w:numId="9">
    <w:abstractNumId w:val="5"/>
  </w:num>
  <w:num w:numId="10">
    <w:abstractNumId w:val="2"/>
  </w:num>
  <w:num w:numId="11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8"/>
  </w:num>
  <w:num w:numId="13">
    <w:abstractNumId w:val="3"/>
  </w:num>
  <w:num w:numId="1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FD5"/>
    <w:rsid w:val="00003588"/>
    <w:rsid w:val="0003181C"/>
    <w:rsid w:val="0003520A"/>
    <w:rsid w:val="000608ED"/>
    <w:rsid w:val="000717BF"/>
    <w:rsid w:val="00095FD5"/>
    <w:rsid w:val="000A50AE"/>
    <w:rsid w:val="000A6284"/>
    <w:rsid w:val="000B123C"/>
    <w:rsid w:val="000B16F2"/>
    <w:rsid w:val="000B52FB"/>
    <w:rsid w:val="000C5598"/>
    <w:rsid w:val="000D6B0D"/>
    <w:rsid w:val="000D779B"/>
    <w:rsid w:val="000E1D2E"/>
    <w:rsid w:val="000F24F6"/>
    <w:rsid w:val="00136079"/>
    <w:rsid w:val="00184493"/>
    <w:rsid w:val="001A43A2"/>
    <w:rsid w:val="001A4C24"/>
    <w:rsid w:val="001A547C"/>
    <w:rsid w:val="001A5DC3"/>
    <w:rsid w:val="001A7B75"/>
    <w:rsid w:val="001B4102"/>
    <w:rsid w:val="001B5B05"/>
    <w:rsid w:val="001C6B30"/>
    <w:rsid w:val="001D6F66"/>
    <w:rsid w:val="001F5FFA"/>
    <w:rsid w:val="00201C87"/>
    <w:rsid w:val="002232C4"/>
    <w:rsid w:val="00224D04"/>
    <w:rsid w:val="00230F58"/>
    <w:rsid w:val="002352AD"/>
    <w:rsid w:val="00235C9C"/>
    <w:rsid w:val="00241F25"/>
    <w:rsid w:val="00253AF5"/>
    <w:rsid w:val="00254EEA"/>
    <w:rsid w:val="00255C56"/>
    <w:rsid w:val="00272428"/>
    <w:rsid w:val="00277802"/>
    <w:rsid w:val="00284D73"/>
    <w:rsid w:val="002A07E5"/>
    <w:rsid w:val="002A0ED1"/>
    <w:rsid w:val="002C2522"/>
    <w:rsid w:val="002C7A2C"/>
    <w:rsid w:val="002D3DB4"/>
    <w:rsid w:val="002F059E"/>
    <w:rsid w:val="002F2570"/>
    <w:rsid w:val="002F4146"/>
    <w:rsid w:val="00302B6D"/>
    <w:rsid w:val="00320539"/>
    <w:rsid w:val="00326455"/>
    <w:rsid w:val="00335CB7"/>
    <w:rsid w:val="003402AF"/>
    <w:rsid w:val="00351AAD"/>
    <w:rsid w:val="00365FFB"/>
    <w:rsid w:val="00376D72"/>
    <w:rsid w:val="003835C6"/>
    <w:rsid w:val="003870EB"/>
    <w:rsid w:val="003920D6"/>
    <w:rsid w:val="00394341"/>
    <w:rsid w:val="0039673B"/>
    <w:rsid w:val="00397129"/>
    <w:rsid w:val="003B0F31"/>
    <w:rsid w:val="003B35CC"/>
    <w:rsid w:val="003B7E40"/>
    <w:rsid w:val="003C0B73"/>
    <w:rsid w:val="003D08F7"/>
    <w:rsid w:val="003F59F2"/>
    <w:rsid w:val="00400C8D"/>
    <w:rsid w:val="004213C5"/>
    <w:rsid w:val="0042230B"/>
    <w:rsid w:val="004409D2"/>
    <w:rsid w:val="00471A86"/>
    <w:rsid w:val="00476434"/>
    <w:rsid w:val="004C21D9"/>
    <w:rsid w:val="00520E4A"/>
    <w:rsid w:val="00534759"/>
    <w:rsid w:val="005507DD"/>
    <w:rsid w:val="005567B8"/>
    <w:rsid w:val="00557585"/>
    <w:rsid w:val="005575CC"/>
    <w:rsid w:val="005646C9"/>
    <w:rsid w:val="00565CFA"/>
    <w:rsid w:val="00584DD2"/>
    <w:rsid w:val="005A73A2"/>
    <w:rsid w:val="005B2870"/>
    <w:rsid w:val="005B4CB2"/>
    <w:rsid w:val="005F163C"/>
    <w:rsid w:val="00604310"/>
    <w:rsid w:val="00606B95"/>
    <w:rsid w:val="00606F9A"/>
    <w:rsid w:val="0061051D"/>
    <w:rsid w:val="006166D0"/>
    <w:rsid w:val="006202ED"/>
    <w:rsid w:val="00621B0E"/>
    <w:rsid w:val="00622C61"/>
    <w:rsid w:val="006317EE"/>
    <w:rsid w:val="0063367A"/>
    <w:rsid w:val="00646767"/>
    <w:rsid w:val="006727FE"/>
    <w:rsid w:val="00677B6D"/>
    <w:rsid w:val="00677D20"/>
    <w:rsid w:val="00682A8F"/>
    <w:rsid w:val="00684219"/>
    <w:rsid w:val="00690EDF"/>
    <w:rsid w:val="00695669"/>
    <w:rsid w:val="006A11B4"/>
    <w:rsid w:val="006B72A3"/>
    <w:rsid w:val="006C548D"/>
    <w:rsid w:val="00700248"/>
    <w:rsid w:val="007443FC"/>
    <w:rsid w:val="00746976"/>
    <w:rsid w:val="00751E53"/>
    <w:rsid w:val="00764CF1"/>
    <w:rsid w:val="00783BF6"/>
    <w:rsid w:val="00794ABB"/>
    <w:rsid w:val="007B5709"/>
    <w:rsid w:val="007B6D05"/>
    <w:rsid w:val="007C3A6F"/>
    <w:rsid w:val="007E3C77"/>
    <w:rsid w:val="007E54C1"/>
    <w:rsid w:val="007E661B"/>
    <w:rsid w:val="00803851"/>
    <w:rsid w:val="00803AAB"/>
    <w:rsid w:val="0080532D"/>
    <w:rsid w:val="00811BFC"/>
    <w:rsid w:val="00846B58"/>
    <w:rsid w:val="00847C4E"/>
    <w:rsid w:val="0085183C"/>
    <w:rsid w:val="008533BE"/>
    <w:rsid w:val="008622C9"/>
    <w:rsid w:val="00862D5F"/>
    <w:rsid w:val="00872630"/>
    <w:rsid w:val="0089118E"/>
    <w:rsid w:val="008973C2"/>
    <w:rsid w:val="008A40FD"/>
    <w:rsid w:val="008A5379"/>
    <w:rsid w:val="008B2E28"/>
    <w:rsid w:val="008B520F"/>
    <w:rsid w:val="008C21E5"/>
    <w:rsid w:val="008C47B3"/>
    <w:rsid w:val="008D7B55"/>
    <w:rsid w:val="008E3095"/>
    <w:rsid w:val="008F6639"/>
    <w:rsid w:val="00901878"/>
    <w:rsid w:val="009079AB"/>
    <w:rsid w:val="0091105D"/>
    <w:rsid w:val="0091779A"/>
    <w:rsid w:val="00921F84"/>
    <w:rsid w:val="00927CEF"/>
    <w:rsid w:val="00930C2E"/>
    <w:rsid w:val="00945E4D"/>
    <w:rsid w:val="0095551B"/>
    <w:rsid w:val="00957DBF"/>
    <w:rsid w:val="00965B64"/>
    <w:rsid w:val="00972C49"/>
    <w:rsid w:val="00981877"/>
    <w:rsid w:val="00983374"/>
    <w:rsid w:val="009863C1"/>
    <w:rsid w:val="00994BF6"/>
    <w:rsid w:val="00997171"/>
    <w:rsid w:val="009A325D"/>
    <w:rsid w:val="009A3450"/>
    <w:rsid w:val="009B03D0"/>
    <w:rsid w:val="009E3476"/>
    <w:rsid w:val="009F3314"/>
    <w:rsid w:val="00A13321"/>
    <w:rsid w:val="00A14065"/>
    <w:rsid w:val="00A20935"/>
    <w:rsid w:val="00A7560D"/>
    <w:rsid w:val="00A76FEF"/>
    <w:rsid w:val="00A84420"/>
    <w:rsid w:val="00AA2B91"/>
    <w:rsid w:val="00AA2D3E"/>
    <w:rsid w:val="00AA6CC4"/>
    <w:rsid w:val="00AA7F93"/>
    <w:rsid w:val="00AB002D"/>
    <w:rsid w:val="00AC32B2"/>
    <w:rsid w:val="00AC44B5"/>
    <w:rsid w:val="00AE3CED"/>
    <w:rsid w:val="00AF3C81"/>
    <w:rsid w:val="00AF3DC0"/>
    <w:rsid w:val="00AF41B9"/>
    <w:rsid w:val="00AF4F6E"/>
    <w:rsid w:val="00AF6BDA"/>
    <w:rsid w:val="00B03C87"/>
    <w:rsid w:val="00B05C97"/>
    <w:rsid w:val="00B12A74"/>
    <w:rsid w:val="00B17410"/>
    <w:rsid w:val="00B260CA"/>
    <w:rsid w:val="00B41943"/>
    <w:rsid w:val="00B45274"/>
    <w:rsid w:val="00B453BB"/>
    <w:rsid w:val="00B4752C"/>
    <w:rsid w:val="00B5325A"/>
    <w:rsid w:val="00B74BEB"/>
    <w:rsid w:val="00B771AE"/>
    <w:rsid w:val="00B96C12"/>
    <w:rsid w:val="00BE0E81"/>
    <w:rsid w:val="00C06C78"/>
    <w:rsid w:val="00C25511"/>
    <w:rsid w:val="00C46EF5"/>
    <w:rsid w:val="00C56974"/>
    <w:rsid w:val="00C61B6A"/>
    <w:rsid w:val="00C71FFB"/>
    <w:rsid w:val="00C7311D"/>
    <w:rsid w:val="00C80511"/>
    <w:rsid w:val="00C820C7"/>
    <w:rsid w:val="00CA2374"/>
    <w:rsid w:val="00CC15DA"/>
    <w:rsid w:val="00CC5EB1"/>
    <w:rsid w:val="00CE4CF8"/>
    <w:rsid w:val="00CF06C9"/>
    <w:rsid w:val="00D01D11"/>
    <w:rsid w:val="00D07FD6"/>
    <w:rsid w:val="00D13B46"/>
    <w:rsid w:val="00D16CDB"/>
    <w:rsid w:val="00D244EE"/>
    <w:rsid w:val="00D3386A"/>
    <w:rsid w:val="00D524E7"/>
    <w:rsid w:val="00D6553A"/>
    <w:rsid w:val="00D95AE5"/>
    <w:rsid w:val="00DA45A7"/>
    <w:rsid w:val="00DB1CC7"/>
    <w:rsid w:val="00DB6454"/>
    <w:rsid w:val="00DC666C"/>
    <w:rsid w:val="00DC6EE1"/>
    <w:rsid w:val="00DD757C"/>
    <w:rsid w:val="00DE0BBB"/>
    <w:rsid w:val="00DE1AE2"/>
    <w:rsid w:val="00DE41F8"/>
    <w:rsid w:val="00DF35E2"/>
    <w:rsid w:val="00E07C4C"/>
    <w:rsid w:val="00E23D79"/>
    <w:rsid w:val="00E245A7"/>
    <w:rsid w:val="00E34F52"/>
    <w:rsid w:val="00E54AE9"/>
    <w:rsid w:val="00E5658D"/>
    <w:rsid w:val="00E6281D"/>
    <w:rsid w:val="00E67DB2"/>
    <w:rsid w:val="00E80FDA"/>
    <w:rsid w:val="00E811C1"/>
    <w:rsid w:val="00E821F6"/>
    <w:rsid w:val="00E82B13"/>
    <w:rsid w:val="00E84915"/>
    <w:rsid w:val="00EA0D48"/>
    <w:rsid w:val="00EA2676"/>
    <w:rsid w:val="00EA389E"/>
    <w:rsid w:val="00EB270B"/>
    <w:rsid w:val="00EB7DD8"/>
    <w:rsid w:val="00EC70FE"/>
    <w:rsid w:val="00EF0448"/>
    <w:rsid w:val="00EF11EE"/>
    <w:rsid w:val="00F205D7"/>
    <w:rsid w:val="00F20E78"/>
    <w:rsid w:val="00F31937"/>
    <w:rsid w:val="00F347BB"/>
    <w:rsid w:val="00F34C6B"/>
    <w:rsid w:val="00F419AD"/>
    <w:rsid w:val="00F4343D"/>
    <w:rsid w:val="00F4587F"/>
    <w:rsid w:val="00F52207"/>
    <w:rsid w:val="00F52C87"/>
    <w:rsid w:val="00F57F56"/>
    <w:rsid w:val="00F6098D"/>
    <w:rsid w:val="00F67ACB"/>
    <w:rsid w:val="00F90C6C"/>
    <w:rsid w:val="00F93B41"/>
    <w:rsid w:val="00F973EB"/>
    <w:rsid w:val="00FA0CBE"/>
    <w:rsid w:val="00FA2B79"/>
    <w:rsid w:val="00FA42B6"/>
    <w:rsid w:val="00FA6BCD"/>
    <w:rsid w:val="00FB41DD"/>
    <w:rsid w:val="00FC2823"/>
    <w:rsid w:val="00FD700D"/>
    <w:rsid w:val="00FD7B95"/>
    <w:rsid w:val="00FE4E3A"/>
    <w:rsid w:val="00FE7AB7"/>
    <w:rsid w:val="00FF1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1B3197"/>
  <w15:chartTrackingRefBased/>
  <w15:docId w15:val="{CD0768FD-8A41-4888-B7E0-A5072A8C4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5FD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rsid w:val="00095FD5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095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rsid w:val="00095FD5"/>
    <w:rPr>
      <w:rFonts w:ascii="Calibri" w:eastAsia="Calibri" w:hAnsi="Calibri" w:cs="Times New Roman"/>
    </w:rPr>
  </w:style>
  <w:style w:type="character" w:styleId="a7">
    <w:name w:val="Hyperlink"/>
    <w:uiPriority w:val="99"/>
    <w:unhideWhenUsed/>
    <w:rsid w:val="00095FD5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95F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095FD5"/>
    <w:rPr>
      <w:rFonts w:ascii="Tahoma" w:eastAsia="Calibri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A844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Emphasis"/>
    <w:uiPriority w:val="20"/>
    <w:qFormat/>
    <w:rsid w:val="00A84420"/>
    <w:rPr>
      <w:i/>
      <w:iCs/>
    </w:rPr>
  </w:style>
  <w:style w:type="paragraph" w:styleId="ac">
    <w:name w:val="Title"/>
    <w:basedOn w:val="a"/>
    <w:next w:val="a"/>
    <w:link w:val="ad"/>
    <w:uiPriority w:val="10"/>
    <w:qFormat/>
    <w:rsid w:val="00A84420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d">
    <w:name w:val="Заголовок Знак"/>
    <w:link w:val="ac"/>
    <w:uiPriority w:val="10"/>
    <w:rsid w:val="00A84420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customStyle="1" w:styleId="Standard">
    <w:name w:val="Standard"/>
    <w:rsid w:val="00AC32B2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table" w:styleId="ae">
    <w:name w:val="Table Grid"/>
    <w:basedOn w:val="a1"/>
    <w:uiPriority w:val="59"/>
    <w:rsid w:val="00677B6D"/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</w:style>
  <w:style w:type="paragraph" w:customStyle="1" w:styleId="af">
    <w:name w:val="Содержимое таблицы"/>
    <w:basedOn w:val="a"/>
    <w:rsid w:val="00677D20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af0">
    <w:name w:val="No Spacing"/>
    <w:uiPriority w:val="1"/>
    <w:qFormat/>
    <w:rsid w:val="004213C5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0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B371D-906C-4717-9D6F-E46221275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1072</Words>
  <Characters>6111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Бриф на разработку сайта</vt:lpstr>
      <vt:lpstr>Бриф на разработку сайта</vt:lpstr>
    </vt:vector>
  </TitlesOfParts>
  <Company>Веб-студия Махаон</Company>
  <LinksUpToDate>false</LinksUpToDate>
  <CharactersWithSpaces>7169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на разработку сайта</dc:title>
  <dc:subject/>
  <dc:creator>Mahaon</dc:creator>
  <cp:keywords/>
  <cp:lastModifiedBy>Acer</cp:lastModifiedBy>
  <cp:revision>2</cp:revision>
  <dcterms:created xsi:type="dcterms:W3CDTF">2026-10-09T17:13:00Z</dcterms:created>
  <dcterms:modified xsi:type="dcterms:W3CDTF">2026-10-09T17:13:00Z</dcterms:modified>
</cp:coreProperties>
</file>